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62F" w:rsidRPr="00C10AA5" w:rsidRDefault="00A9062F" w:rsidP="00C10AA5">
      <w:pPr>
        <w:widowControl/>
        <w:ind w:firstLine="709"/>
        <w:jc w:val="center"/>
        <w:rPr>
          <w:rFonts w:ascii="Arial" w:hAnsi="Arial" w:cs="Arial"/>
        </w:rPr>
      </w:pPr>
      <w:r w:rsidRPr="00C10AA5">
        <w:rPr>
          <w:rFonts w:ascii="Arial" w:hAnsi="Arial" w:cs="Arial"/>
        </w:rPr>
        <w:t>СОВЕТ НАРОДНЫХ ДЕПУТАТОВ</w:t>
      </w:r>
    </w:p>
    <w:p w:rsidR="00A9062F" w:rsidRPr="00C10AA5" w:rsidRDefault="00A9062F" w:rsidP="00C10AA5">
      <w:pPr>
        <w:widowControl/>
        <w:ind w:firstLine="709"/>
        <w:jc w:val="center"/>
        <w:rPr>
          <w:rFonts w:ascii="Arial" w:hAnsi="Arial" w:cs="Arial"/>
        </w:rPr>
      </w:pPr>
      <w:r w:rsidRPr="00C10AA5">
        <w:rPr>
          <w:rFonts w:ascii="Arial" w:hAnsi="Arial" w:cs="Arial"/>
        </w:rPr>
        <w:t xml:space="preserve">  ЖИЛИНСКОГО СЕЛЬСКОГО ПОСЕЛЕНИЯ</w:t>
      </w:r>
    </w:p>
    <w:p w:rsidR="00A9062F" w:rsidRPr="00C10AA5" w:rsidRDefault="00A9062F" w:rsidP="00C10AA5">
      <w:pPr>
        <w:widowControl/>
        <w:ind w:firstLine="709"/>
        <w:jc w:val="center"/>
        <w:rPr>
          <w:rFonts w:ascii="Arial" w:hAnsi="Arial" w:cs="Arial"/>
        </w:rPr>
      </w:pPr>
      <w:r w:rsidRPr="00C10AA5">
        <w:rPr>
          <w:rFonts w:ascii="Arial" w:hAnsi="Arial" w:cs="Arial"/>
        </w:rPr>
        <w:t>РОССОШАНСКОГО МУНИЦИПАЛЬНОГО РАЙОНА</w:t>
      </w:r>
    </w:p>
    <w:p w:rsidR="00A9062F" w:rsidRPr="00C10AA5" w:rsidRDefault="00A9062F" w:rsidP="00C10AA5">
      <w:pPr>
        <w:widowControl/>
        <w:ind w:firstLine="709"/>
        <w:jc w:val="center"/>
        <w:rPr>
          <w:rFonts w:ascii="Arial" w:hAnsi="Arial" w:cs="Arial"/>
        </w:rPr>
      </w:pPr>
      <w:r w:rsidRPr="00C10AA5">
        <w:rPr>
          <w:rFonts w:ascii="Arial" w:hAnsi="Arial" w:cs="Arial"/>
        </w:rPr>
        <w:t>ВОРОНЕЖСКОЙ ОБЛАСТИ</w:t>
      </w:r>
    </w:p>
    <w:p w:rsidR="00A9062F" w:rsidRPr="00C10AA5" w:rsidRDefault="00A9062F" w:rsidP="00C10AA5">
      <w:pPr>
        <w:widowControl/>
        <w:ind w:firstLine="709"/>
        <w:jc w:val="center"/>
        <w:rPr>
          <w:rFonts w:ascii="Arial" w:hAnsi="Arial" w:cs="Arial"/>
        </w:rPr>
      </w:pPr>
      <w:r w:rsidRPr="00C10AA5">
        <w:rPr>
          <w:rFonts w:ascii="Arial" w:hAnsi="Arial" w:cs="Arial"/>
        </w:rPr>
        <w:t>РЕШЕНИЕ</w:t>
      </w:r>
    </w:p>
    <w:p w:rsidR="00A9062F" w:rsidRPr="00C10AA5" w:rsidRDefault="00FF2322" w:rsidP="00C10AA5">
      <w:pPr>
        <w:widowControl/>
        <w:ind w:firstLine="709"/>
        <w:jc w:val="center"/>
        <w:rPr>
          <w:rFonts w:ascii="Arial" w:hAnsi="Arial" w:cs="Arial"/>
        </w:rPr>
      </w:pPr>
      <w:r>
        <w:rPr>
          <w:rFonts w:ascii="Arial" w:hAnsi="Arial" w:cs="Arial"/>
        </w:rPr>
        <w:t xml:space="preserve">64 </w:t>
      </w:r>
      <w:r w:rsidR="00A9062F" w:rsidRPr="00C10AA5">
        <w:rPr>
          <w:rFonts w:ascii="Arial" w:hAnsi="Arial" w:cs="Arial"/>
        </w:rPr>
        <w:t>сессии</w:t>
      </w:r>
    </w:p>
    <w:p w:rsidR="00A9062F" w:rsidRPr="00C10AA5" w:rsidRDefault="00A9062F" w:rsidP="00C10AA5">
      <w:pPr>
        <w:widowControl/>
        <w:ind w:firstLine="709"/>
        <w:jc w:val="both"/>
        <w:rPr>
          <w:rFonts w:ascii="Arial" w:hAnsi="Arial" w:cs="Arial"/>
          <w:color w:val="FF0000"/>
        </w:rPr>
      </w:pPr>
      <w:r w:rsidRPr="00C10AA5">
        <w:rPr>
          <w:rFonts w:ascii="Arial" w:hAnsi="Arial" w:cs="Arial"/>
        </w:rPr>
        <w:t xml:space="preserve">от </w:t>
      </w:r>
      <w:r w:rsidR="00FF2322">
        <w:rPr>
          <w:rFonts w:ascii="Arial" w:hAnsi="Arial" w:cs="Arial"/>
        </w:rPr>
        <w:t xml:space="preserve">16.12.2022 </w:t>
      </w:r>
      <w:r w:rsidRPr="00C10AA5">
        <w:rPr>
          <w:rFonts w:ascii="Arial" w:hAnsi="Arial" w:cs="Arial"/>
        </w:rPr>
        <w:t>г</w:t>
      </w:r>
      <w:r w:rsidR="004A136D">
        <w:rPr>
          <w:rFonts w:ascii="Arial" w:hAnsi="Arial" w:cs="Arial"/>
        </w:rPr>
        <w:t>ода</w:t>
      </w:r>
      <w:r w:rsidRPr="00C10AA5">
        <w:rPr>
          <w:rFonts w:ascii="Arial" w:hAnsi="Arial" w:cs="Arial"/>
        </w:rPr>
        <w:t xml:space="preserve"> №</w:t>
      </w:r>
      <w:r w:rsidR="004A136D">
        <w:rPr>
          <w:rFonts w:ascii="Arial" w:hAnsi="Arial" w:cs="Arial"/>
        </w:rPr>
        <w:t xml:space="preserve"> </w:t>
      </w:r>
      <w:r w:rsidR="00FF2322">
        <w:rPr>
          <w:rFonts w:ascii="Arial" w:hAnsi="Arial" w:cs="Arial"/>
        </w:rPr>
        <w:t>108</w:t>
      </w:r>
    </w:p>
    <w:p w:rsidR="00A9062F" w:rsidRPr="00C10AA5" w:rsidRDefault="00A9062F" w:rsidP="00C10AA5">
      <w:pPr>
        <w:widowControl/>
        <w:ind w:firstLine="709"/>
        <w:rPr>
          <w:rFonts w:ascii="Arial" w:hAnsi="Arial" w:cs="Arial"/>
        </w:rPr>
      </w:pPr>
      <w:r w:rsidRPr="00C10AA5">
        <w:rPr>
          <w:rFonts w:ascii="Arial" w:hAnsi="Arial" w:cs="Arial"/>
        </w:rPr>
        <w:t>с. Жилино</w:t>
      </w:r>
    </w:p>
    <w:p w:rsidR="00A9062F" w:rsidRPr="00C10AA5" w:rsidRDefault="00A9062F" w:rsidP="00C10AA5">
      <w:pPr>
        <w:widowControl/>
        <w:ind w:firstLine="709"/>
        <w:rPr>
          <w:rFonts w:ascii="Arial" w:eastAsia="Calibri" w:hAnsi="Arial" w:cs="Arial"/>
          <w:b/>
          <w:lang w:eastAsia="zh-CN"/>
        </w:rPr>
      </w:pPr>
    </w:p>
    <w:p w:rsidR="00A9062F" w:rsidRPr="00C10AA5" w:rsidRDefault="00A9062F" w:rsidP="00C10AA5">
      <w:pPr>
        <w:widowControl/>
        <w:ind w:firstLine="709"/>
        <w:jc w:val="center"/>
        <w:rPr>
          <w:rFonts w:ascii="Arial" w:eastAsia="Calibri" w:hAnsi="Arial" w:cs="Arial"/>
          <w:b/>
          <w:sz w:val="32"/>
          <w:szCs w:val="32"/>
          <w:lang w:eastAsia="zh-CN"/>
        </w:rPr>
      </w:pPr>
      <w:r w:rsidRPr="00C10AA5">
        <w:rPr>
          <w:rFonts w:ascii="Arial" w:eastAsia="Calibri" w:hAnsi="Arial" w:cs="Arial"/>
          <w:b/>
          <w:sz w:val="32"/>
          <w:szCs w:val="32"/>
          <w:lang w:eastAsia="zh-CN"/>
        </w:rPr>
        <w:t xml:space="preserve">О внесении изменений в решение Совета народных депутатов </w:t>
      </w:r>
      <w:proofErr w:type="spellStart"/>
      <w:r w:rsidRPr="00C10AA5">
        <w:rPr>
          <w:rFonts w:ascii="Arial" w:eastAsia="Calibri" w:hAnsi="Arial" w:cs="Arial"/>
          <w:b/>
          <w:sz w:val="32"/>
          <w:szCs w:val="32"/>
          <w:lang w:eastAsia="zh-CN"/>
        </w:rPr>
        <w:t>Жилинского</w:t>
      </w:r>
      <w:proofErr w:type="spellEnd"/>
      <w:r w:rsidRPr="00C10AA5">
        <w:rPr>
          <w:rFonts w:ascii="Arial" w:eastAsia="Calibri" w:hAnsi="Arial" w:cs="Arial"/>
          <w:b/>
          <w:sz w:val="32"/>
          <w:szCs w:val="32"/>
          <w:lang w:eastAsia="zh-CN"/>
        </w:rPr>
        <w:t xml:space="preserve"> сельского поселения Россошанского муниципального района Воронежской области от </w:t>
      </w:r>
      <w:r w:rsidR="000E6A83" w:rsidRPr="00C10AA5">
        <w:rPr>
          <w:rFonts w:ascii="Arial" w:hAnsi="Arial" w:cs="Arial"/>
          <w:b/>
          <w:bCs/>
          <w:sz w:val="32"/>
          <w:szCs w:val="32"/>
        </w:rPr>
        <w:t>12.10</w:t>
      </w:r>
      <w:r w:rsidRPr="00C10AA5">
        <w:rPr>
          <w:rFonts w:ascii="Arial" w:hAnsi="Arial" w:cs="Arial"/>
          <w:b/>
          <w:bCs/>
          <w:sz w:val="32"/>
          <w:szCs w:val="32"/>
        </w:rPr>
        <w:t xml:space="preserve">.2011 № </w:t>
      </w:r>
      <w:r w:rsidR="000E6A83" w:rsidRPr="00C10AA5">
        <w:rPr>
          <w:rFonts w:ascii="Arial" w:hAnsi="Arial" w:cs="Arial"/>
          <w:b/>
          <w:bCs/>
          <w:sz w:val="32"/>
          <w:szCs w:val="32"/>
        </w:rPr>
        <w:t>67</w:t>
      </w:r>
      <w:r w:rsidRPr="00C10AA5">
        <w:rPr>
          <w:rFonts w:ascii="Arial" w:hAnsi="Arial" w:cs="Arial"/>
          <w:b/>
          <w:bCs/>
          <w:sz w:val="32"/>
          <w:szCs w:val="32"/>
        </w:rPr>
        <w:t xml:space="preserve"> «Об утверждении </w:t>
      </w:r>
      <w:r w:rsidRPr="00C10AA5">
        <w:rPr>
          <w:rFonts w:ascii="Arial" w:eastAsia="Calibri" w:hAnsi="Arial" w:cs="Arial"/>
          <w:b/>
          <w:sz w:val="32"/>
          <w:szCs w:val="32"/>
          <w:lang w:eastAsia="zh-CN"/>
        </w:rPr>
        <w:t xml:space="preserve">генерального плана </w:t>
      </w:r>
      <w:proofErr w:type="spellStart"/>
      <w:r w:rsidRPr="00C10AA5">
        <w:rPr>
          <w:rFonts w:ascii="Arial" w:eastAsia="Calibri" w:hAnsi="Arial" w:cs="Arial"/>
          <w:b/>
          <w:sz w:val="32"/>
          <w:szCs w:val="32"/>
          <w:lang w:eastAsia="zh-CN"/>
        </w:rPr>
        <w:t>Жилинского</w:t>
      </w:r>
      <w:proofErr w:type="spellEnd"/>
      <w:r w:rsidRPr="00C10AA5">
        <w:rPr>
          <w:rFonts w:ascii="Arial" w:eastAsia="Calibri" w:hAnsi="Arial" w:cs="Arial"/>
          <w:b/>
          <w:sz w:val="32"/>
          <w:szCs w:val="32"/>
          <w:lang w:eastAsia="zh-CN"/>
        </w:rPr>
        <w:t xml:space="preserve">  сельского поселения Россошанского муниципального района Воронежской области»</w:t>
      </w:r>
    </w:p>
    <w:p w:rsidR="00A9062F" w:rsidRPr="00C10AA5" w:rsidRDefault="00A9062F" w:rsidP="00C10AA5">
      <w:pPr>
        <w:widowControl/>
        <w:adjustRightInd w:val="0"/>
        <w:ind w:firstLine="709"/>
        <w:jc w:val="both"/>
        <w:rPr>
          <w:rFonts w:ascii="Arial" w:eastAsia="Times New Roman" w:hAnsi="Arial" w:cs="Arial"/>
        </w:rPr>
      </w:pPr>
    </w:p>
    <w:p w:rsidR="00A9062F" w:rsidRPr="00C10AA5" w:rsidRDefault="00A9062F" w:rsidP="00C10AA5">
      <w:pPr>
        <w:widowControl/>
        <w:adjustRightInd w:val="0"/>
        <w:ind w:firstLine="709"/>
        <w:jc w:val="both"/>
        <w:rPr>
          <w:rFonts w:ascii="Arial" w:hAnsi="Arial" w:cs="Arial"/>
          <w:lang w:eastAsia="en-US"/>
        </w:rPr>
      </w:pPr>
      <w:r w:rsidRPr="00C10AA5">
        <w:rPr>
          <w:rFonts w:ascii="Arial" w:hAnsi="Arial" w:cs="Arial"/>
        </w:rPr>
        <w:t>В соответствии с Градостроительным кодексом Российской Федерации</w:t>
      </w:r>
      <w:proofErr w:type="gramStart"/>
      <w:r w:rsidRPr="00C10AA5">
        <w:rPr>
          <w:rFonts w:ascii="Arial" w:hAnsi="Arial" w:cs="Arial"/>
        </w:rPr>
        <w:t xml:space="preserve"> ,</w:t>
      </w:r>
      <w:proofErr w:type="gramEnd"/>
      <w:r w:rsidRPr="00C10AA5">
        <w:rPr>
          <w:rFonts w:ascii="Arial" w:hAnsi="Arial" w:cs="Arial"/>
        </w:rPr>
        <w:t xml:space="preserve"> Законом Российской Федерации от 06.10.2003 года №131-ФЗ «Об общих принципах организации местного самоуправления в Российской Федерации», Законом Воронежской области от 07.07.2006 г. № 61-ОЗ «О регулировании градостроительной деятельности в Воронежской области», Уставом </w:t>
      </w:r>
      <w:proofErr w:type="spellStart"/>
      <w:r w:rsidRPr="00C10AA5">
        <w:rPr>
          <w:rFonts w:ascii="Arial" w:hAnsi="Arial" w:cs="Arial"/>
        </w:rPr>
        <w:t>Жилинского</w:t>
      </w:r>
      <w:proofErr w:type="spellEnd"/>
      <w:r w:rsidRPr="00C10AA5">
        <w:rPr>
          <w:rFonts w:ascii="Arial" w:hAnsi="Arial" w:cs="Arial"/>
        </w:rPr>
        <w:t xml:space="preserve"> сельского поселения, на основании заключения о результатах публичных слушаний по проекту внесения изменений в генеральный план </w:t>
      </w:r>
      <w:proofErr w:type="spellStart"/>
      <w:r w:rsidRPr="00C10AA5">
        <w:rPr>
          <w:rFonts w:ascii="Arial" w:hAnsi="Arial" w:cs="Arial"/>
        </w:rPr>
        <w:t>Жилинского</w:t>
      </w:r>
      <w:proofErr w:type="spellEnd"/>
      <w:r w:rsidRPr="00C10AA5">
        <w:rPr>
          <w:rFonts w:ascii="Arial" w:hAnsi="Arial" w:cs="Arial"/>
        </w:rPr>
        <w:t xml:space="preserve"> сельского поселения, с учетом протоколов публичных слушаний по проекту внесения изменений в генеральный план </w:t>
      </w:r>
      <w:proofErr w:type="spellStart"/>
      <w:r w:rsidRPr="00C10AA5">
        <w:rPr>
          <w:rFonts w:ascii="Arial" w:hAnsi="Arial" w:cs="Arial"/>
        </w:rPr>
        <w:t>Жилинского</w:t>
      </w:r>
      <w:proofErr w:type="spellEnd"/>
      <w:r w:rsidRPr="00C10AA5">
        <w:rPr>
          <w:rFonts w:ascii="Arial" w:hAnsi="Arial" w:cs="Arial"/>
        </w:rPr>
        <w:t xml:space="preserve"> сельского поселения, с учетом полученных согласований по проекту внесения изменений в генеральный план, Совет народных депутатов </w:t>
      </w:r>
      <w:proofErr w:type="spellStart"/>
      <w:r w:rsidRPr="00C10AA5">
        <w:rPr>
          <w:rFonts w:ascii="Arial" w:hAnsi="Arial" w:cs="Arial"/>
        </w:rPr>
        <w:t>Жилинского</w:t>
      </w:r>
      <w:proofErr w:type="spellEnd"/>
      <w:r w:rsidRPr="00C10AA5">
        <w:rPr>
          <w:rFonts w:ascii="Arial" w:hAnsi="Arial" w:cs="Arial"/>
        </w:rPr>
        <w:t xml:space="preserve"> сельского поселения </w:t>
      </w:r>
    </w:p>
    <w:p w:rsidR="00A9062F" w:rsidRPr="00C10AA5" w:rsidRDefault="00A9062F" w:rsidP="00C10AA5">
      <w:pPr>
        <w:widowControl/>
        <w:adjustRightInd w:val="0"/>
        <w:ind w:firstLine="709"/>
        <w:jc w:val="both"/>
        <w:rPr>
          <w:rFonts w:ascii="Arial" w:hAnsi="Arial" w:cs="Arial"/>
        </w:rPr>
      </w:pPr>
    </w:p>
    <w:p w:rsidR="00A9062F" w:rsidRPr="00C10AA5" w:rsidRDefault="00A9062F" w:rsidP="00C10AA5">
      <w:pPr>
        <w:widowControl/>
        <w:adjustRightInd w:val="0"/>
        <w:ind w:firstLine="709"/>
        <w:jc w:val="both"/>
        <w:rPr>
          <w:rFonts w:ascii="Arial" w:hAnsi="Arial" w:cs="Arial"/>
        </w:rPr>
      </w:pPr>
    </w:p>
    <w:p w:rsidR="00A9062F" w:rsidRPr="00C10AA5" w:rsidRDefault="00A9062F" w:rsidP="00C10AA5">
      <w:pPr>
        <w:widowControl/>
        <w:ind w:firstLine="709"/>
        <w:jc w:val="center"/>
        <w:rPr>
          <w:rFonts w:ascii="Arial" w:eastAsia="Calibri" w:hAnsi="Arial" w:cs="Arial"/>
          <w:lang w:eastAsia="zh-CN"/>
        </w:rPr>
      </w:pPr>
      <w:r w:rsidRPr="00C10AA5">
        <w:rPr>
          <w:rFonts w:ascii="Arial" w:eastAsia="Calibri" w:hAnsi="Arial" w:cs="Arial"/>
          <w:b/>
          <w:lang w:eastAsia="zh-CN"/>
        </w:rPr>
        <w:t>РЕШИЛ:</w:t>
      </w:r>
    </w:p>
    <w:p w:rsidR="00A9062F" w:rsidRDefault="00A9062F" w:rsidP="000D3E1B">
      <w:pPr>
        <w:widowControl/>
        <w:numPr>
          <w:ilvl w:val="0"/>
          <w:numId w:val="1"/>
        </w:numPr>
        <w:suppressAutoHyphens/>
        <w:autoSpaceDN w:val="0"/>
        <w:ind w:left="0" w:firstLine="708"/>
        <w:jc w:val="both"/>
        <w:rPr>
          <w:rFonts w:ascii="Arial" w:hAnsi="Arial" w:cs="Arial"/>
        </w:rPr>
      </w:pPr>
      <w:proofErr w:type="gramStart"/>
      <w:r w:rsidRPr="000D3E1B">
        <w:rPr>
          <w:rFonts w:ascii="Arial" w:eastAsia="Calibri" w:hAnsi="Arial" w:cs="Arial"/>
          <w:lang w:eastAsia="zh-CN"/>
        </w:rPr>
        <w:t xml:space="preserve">Внести в решение Совета народных депутатов </w:t>
      </w:r>
      <w:proofErr w:type="spellStart"/>
      <w:r w:rsidRPr="000D3E1B">
        <w:rPr>
          <w:rFonts w:ascii="Arial" w:eastAsia="Calibri" w:hAnsi="Arial" w:cs="Arial"/>
          <w:lang w:eastAsia="zh-CN"/>
        </w:rPr>
        <w:t>Жилинского</w:t>
      </w:r>
      <w:proofErr w:type="spellEnd"/>
      <w:r w:rsidRPr="000D3E1B">
        <w:rPr>
          <w:rFonts w:ascii="Arial" w:eastAsia="Calibri" w:hAnsi="Arial" w:cs="Arial"/>
          <w:lang w:eastAsia="zh-CN"/>
        </w:rPr>
        <w:t xml:space="preserve"> сельского поселения от </w:t>
      </w:r>
      <w:r w:rsidR="000E6A83" w:rsidRPr="000D3E1B">
        <w:rPr>
          <w:rFonts w:ascii="Arial" w:eastAsia="Calibri" w:hAnsi="Arial" w:cs="Arial"/>
          <w:lang w:eastAsia="zh-CN"/>
        </w:rPr>
        <w:t>12.10</w:t>
      </w:r>
      <w:r w:rsidRPr="000D3E1B">
        <w:rPr>
          <w:rFonts w:ascii="Arial" w:eastAsia="Calibri" w:hAnsi="Arial" w:cs="Arial"/>
          <w:lang w:eastAsia="zh-CN"/>
        </w:rPr>
        <w:t xml:space="preserve">.2011 г. № </w:t>
      </w:r>
      <w:r w:rsidR="000E6A83" w:rsidRPr="000D3E1B">
        <w:rPr>
          <w:rFonts w:ascii="Arial" w:eastAsia="Calibri" w:hAnsi="Arial" w:cs="Arial"/>
          <w:lang w:eastAsia="zh-CN"/>
        </w:rPr>
        <w:t>67</w:t>
      </w:r>
      <w:r w:rsidRPr="000D3E1B">
        <w:rPr>
          <w:rFonts w:ascii="Arial" w:eastAsia="Calibri" w:hAnsi="Arial" w:cs="Arial"/>
          <w:lang w:eastAsia="zh-CN"/>
        </w:rPr>
        <w:t xml:space="preserve"> « Об утверждении генерального плана </w:t>
      </w:r>
      <w:proofErr w:type="spellStart"/>
      <w:r w:rsidRPr="000D3E1B">
        <w:rPr>
          <w:rFonts w:ascii="Arial" w:eastAsia="Calibri" w:hAnsi="Arial" w:cs="Arial"/>
          <w:lang w:eastAsia="zh-CN"/>
        </w:rPr>
        <w:t>Жилинского</w:t>
      </w:r>
      <w:proofErr w:type="spellEnd"/>
      <w:r w:rsidRPr="000D3E1B">
        <w:rPr>
          <w:rFonts w:ascii="Arial" w:eastAsia="Calibri" w:hAnsi="Arial" w:cs="Arial"/>
          <w:lang w:eastAsia="zh-CN"/>
        </w:rPr>
        <w:t xml:space="preserve"> сельского поселения Россошанского муниципального района Воронежской области»</w:t>
      </w:r>
      <w:r w:rsidRPr="000D3E1B">
        <w:rPr>
          <w:rFonts w:ascii="Arial" w:hAnsi="Arial" w:cs="Arial"/>
        </w:rPr>
        <w:t xml:space="preserve">, изменения, в части установления границ хутора Пшеничного </w:t>
      </w:r>
      <w:proofErr w:type="spellStart"/>
      <w:r w:rsidRPr="000D3E1B">
        <w:rPr>
          <w:rFonts w:ascii="Arial" w:hAnsi="Arial" w:cs="Arial"/>
        </w:rPr>
        <w:t>Жилинского</w:t>
      </w:r>
      <w:proofErr w:type="spellEnd"/>
      <w:r w:rsidRPr="000D3E1B">
        <w:rPr>
          <w:rFonts w:ascii="Arial" w:hAnsi="Arial" w:cs="Arial"/>
        </w:rPr>
        <w:t xml:space="preserve"> сельского поселения Россошанского муниципального района Воронежской области</w:t>
      </w:r>
      <w:r w:rsidR="000D3E1B" w:rsidRPr="000D3E1B">
        <w:rPr>
          <w:rFonts w:ascii="Times New Roman" w:hAnsi="Times New Roman" w:cs="Times New Roman"/>
        </w:rPr>
        <w:t xml:space="preserve">, </w:t>
      </w:r>
      <w:r w:rsidR="000D3E1B" w:rsidRPr="000D3E1B">
        <w:rPr>
          <w:rFonts w:ascii="Arial" w:hAnsi="Arial" w:cs="Arial"/>
        </w:rPr>
        <w:t xml:space="preserve">изложив </w:t>
      </w:r>
      <w:r w:rsidR="00504614">
        <w:rPr>
          <w:rFonts w:ascii="Arial" w:hAnsi="Arial" w:cs="Arial"/>
        </w:rPr>
        <w:t xml:space="preserve">«Том </w:t>
      </w:r>
      <w:r w:rsidR="00504614">
        <w:rPr>
          <w:rFonts w:ascii="Arial" w:hAnsi="Arial" w:cs="Arial"/>
          <w:lang w:val="en-US"/>
        </w:rPr>
        <w:t>I</w:t>
      </w:r>
      <w:r w:rsidR="00E56509">
        <w:rPr>
          <w:rFonts w:ascii="Arial" w:hAnsi="Arial" w:cs="Arial"/>
        </w:rPr>
        <w:t xml:space="preserve"> Положени</w:t>
      </w:r>
      <w:r w:rsidR="00504614">
        <w:rPr>
          <w:rFonts w:ascii="Arial" w:hAnsi="Arial" w:cs="Arial"/>
        </w:rPr>
        <w:t>е</w:t>
      </w:r>
      <w:r w:rsidR="00E56509">
        <w:rPr>
          <w:rFonts w:ascii="Arial" w:hAnsi="Arial" w:cs="Arial"/>
        </w:rPr>
        <w:t xml:space="preserve"> о терри</w:t>
      </w:r>
      <w:r w:rsidR="00196929">
        <w:rPr>
          <w:rFonts w:ascii="Arial" w:hAnsi="Arial" w:cs="Arial"/>
        </w:rPr>
        <w:t>ториальном планировании»</w:t>
      </w:r>
      <w:r w:rsidR="000D3E1B" w:rsidRPr="000D3E1B">
        <w:rPr>
          <w:rFonts w:ascii="Arial" w:hAnsi="Arial" w:cs="Arial"/>
        </w:rPr>
        <w:t xml:space="preserve"> в новой редакции</w:t>
      </w:r>
      <w:r w:rsidR="00196929">
        <w:rPr>
          <w:rFonts w:ascii="Arial" w:hAnsi="Arial" w:cs="Arial"/>
        </w:rPr>
        <w:t xml:space="preserve"> согласно приложению к настоящему решению</w:t>
      </w:r>
      <w:r w:rsidR="000D3E1B" w:rsidRPr="000D3E1B">
        <w:rPr>
          <w:rFonts w:ascii="Arial" w:hAnsi="Arial" w:cs="Arial"/>
        </w:rPr>
        <w:t>.</w:t>
      </w:r>
      <w:proofErr w:type="gramEnd"/>
    </w:p>
    <w:p w:rsidR="00591381" w:rsidRPr="000D3E1B" w:rsidRDefault="00591381" w:rsidP="00591381">
      <w:pPr>
        <w:widowControl/>
        <w:numPr>
          <w:ilvl w:val="0"/>
          <w:numId w:val="1"/>
        </w:numPr>
        <w:tabs>
          <w:tab w:val="left" w:pos="1134"/>
          <w:tab w:val="left" w:pos="1560"/>
        </w:tabs>
        <w:suppressAutoHyphens/>
        <w:autoSpaceDN w:val="0"/>
        <w:ind w:left="0" w:firstLine="708"/>
        <w:jc w:val="both"/>
        <w:rPr>
          <w:rFonts w:ascii="Arial" w:hAnsi="Arial" w:cs="Arial"/>
        </w:rPr>
      </w:pPr>
      <w:r>
        <w:rPr>
          <w:rFonts w:ascii="Arial" w:hAnsi="Arial" w:cs="Arial"/>
        </w:rPr>
        <w:t>Дополнить генеральный план приложением сведения о границах населенного пункта хутор Пшеничный. Графическое описание местоположения границ населенного пункта, перечень координат характерных точек границ населенного пункта.</w:t>
      </w:r>
    </w:p>
    <w:p w:rsidR="00A9062F" w:rsidRPr="00C10AA5" w:rsidRDefault="00FF2322" w:rsidP="00C10AA5">
      <w:pPr>
        <w:widowControl/>
        <w:ind w:firstLine="709"/>
        <w:jc w:val="both"/>
        <w:rPr>
          <w:rFonts w:ascii="Arial" w:eastAsia="Calibri" w:hAnsi="Arial" w:cs="Arial"/>
          <w:bCs/>
          <w:lang w:eastAsia="zh-CN"/>
        </w:rPr>
      </w:pPr>
      <w:r>
        <w:rPr>
          <w:rFonts w:ascii="Arial" w:eastAsia="Calibri" w:hAnsi="Arial" w:cs="Arial"/>
          <w:bCs/>
          <w:noProof/>
          <w:lang w:bidi="ar-SA"/>
        </w:rPr>
        <w:drawing>
          <wp:anchor distT="0" distB="0" distL="114300" distR="114300" simplePos="0" relativeHeight="251663360" behindDoc="1" locked="0" layoutInCell="1" allowOverlap="1">
            <wp:simplePos x="0" y="0"/>
            <wp:positionH relativeFrom="column">
              <wp:posOffset>2072640</wp:posOffset>
            </wp:positionH>
            <wp:positionV relativeFrom="paragraph">
              <wp:posOffset>473710</wp:posOffset>
            </wp:positionV>
            <wp:extent cx="2223770" cy="1586230"/>
            <wp:effectExtent l="19050" t="0" r="5080" b="0"/>
            <wp:wrapNone/>
            <wp:docPr id="1" name="Рисунок 1" descr="C:\Users\ZhilinOlya\Desktop\совет О.М..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ilinOlya\Desktop\совет О.М..tif"/>
                    <pic:cNvPicPr>
                      <a:picLocks noChangeAspect="1" noChangeArrowheads="1"/>
                    </pic:cNvPicPr>
                  </pic:nvPicPr>
                  <pic:blipFill>
                    <a:blip r:embed="rId7" cstate="print"/>
                    <a:srcRect/>
                    <a:stretch>
                      <a:fillRect/>
                    </a:stretch>
                  </pic:blipFill>
                  <pic:spPr bwMode="auto">
                    <a:xfrm>
                      <a:off x="0" y="0"/>
                      <a:ext cx="2223770" cy="1586230"/>
                    </a:xfrm>
                    <a:prstGeom prst="rect">
                      <a:avLst/>
                    </a:prstGeom>
                    <a:noFill/>
                    <a:ln w="9525">
                      <a:noFill/>
                      <a:miter lim="800000"/>
                      <a:headEnd/>
                      <a:tailEnd/>
                    </a:ln>
                  </pic:spPr>
                </pic:pic>
              </a:graphicData>
            </a:graphic>
          </wp:anchor>
        </w:drawing>
      </w:r>
      <w:r w:rsidR="00591381">
        <w:rPr>
          <w:rFonts w:ascii="Arial" w:eastAsia="Calibri" w:hAnsi="Arial" w:cs="Arial"/>
          <w:bCs/>
          <w:lang w:eastAsia="zh-CN"/>
        </w:rPr>
        <w:t>3</w:t>
      </w:r>
      <w:r w:rsidR="00A9062F" w:rsidRPr="00C10AA5">
        <w:rPr>
          <w:rFonts w:ascii="Arial" w:eastAsia="Calibri" w:hAnsi="Arial" w:cs="Arial"/>
          <w:bCs/>
          <w:lang w:eastAsia="zh-CN"/>
        </w:rPr>
        <w:t xml:space="preserve">. Опубликовать настоящее решение в «Вестнике муниципальных правовых актов </w:t>
      </w:r>
      <w:proofErr w:type="spellStart"/>
      <w:r w:rsidR="00A9062F" w:rsidRPr="00C10AA5">
        <w:rPr>
          <w:rFonts w:ascii="Arial" w:eastAsia="Calibri" w:hAnsi="Arial" w:cs="Arial"/>
          <w:bCs/>
          <w:lang w:eastAsia="zh-CN"/>
        </w:rPr>
        <w:t>Жилинского</w:t>
      </w:r>
      <w:proofErr w:type="spellEnd"/>
      <w:r w:rsidR="00A9062F" w:rsidRPr="00C10AA5">
        <w:rPr>
          <w:rFonts w:ascii="Arial" w:eastAsia="Calibri" w:hAnsi="Arial" w:cs="Arial"/>
          <w:bCs/>
          <w:lang w:eastAsia="zh-CN"/>
        </w:rPr>
        <w:t xml:space="preserve"> сельского поселения Россошанского муниципального района Воронежской области» и на официальном сайте </w:t>
      </w:r>
      <w:proofErr w:type="spellStart"/>
      <w:r w:rsidR="00A9062F" w:rsidRPr="00C10AA5">
        <w:rPr>
          <w:rFonts w:ascii="Arial" w:eastAsia="Calibri" w:hAnsi="Arial" w:cs="Arial"/>
          <w:bCs/>
          <w:lang w:eastAsia="zh-CN"/>
        </w:rPr>
        <w:t>Жилинского</w:t>
      </w:r>
      <w:proofErr w:type="spellEnd"/>
      <w:r w:rsidR="00A9062F" w:rsidRPr="00C10AA5">
        <w:rPr>
          <w:rFonts w:ascii="Arial" w:eastAsia="Calibri" w:hAnsi="Arial" w:cs="Arial"/>
          <w:bCs/>
          <w:lang w:eastAsia="zh-CN"/>
        </w:rPr>
        <w:t xml:space="preserve"> сельского поселения.</w:t>
      </w:r>
    </w:p>
    <w:p w:rsidR="00A9062F" w:rsidRPr="00C10AA5" w:rsidRDefault="00591381" w:rsidP="00C10AA5">
      <w:pPr>
        <w:widowControl/>
        <w:ind w:firstLine="709"/>
        <w:jc w:val="both"/>
        <w:rPr>
          <w:rFonts w:ascii="Arial" w:eastAsia="Calibri" w:hAnsi="Arial" w:cs="Arial"/>
          <w:bCs/>
          <w:lang w:eastAsia="zh-CN"/>
        </w:rPr>
      </w:pPr>
      <w:r>
        <w:rPr>
          <w:rFonts w:ascii="Arial" w:eastAsia="Calibri" w:hAnsi="Arial" w:cs="Arial"/>
          <w:bCs/>
          <w:lang w:eastAsia="zh-CN"/>
        </w:rPr>
        <w:t>4</w:t>
      </w:r>
      <w:r w:rsidR="00A9062F" w:rsidRPr="00C10AA5">
        <w:rPr>
          <w:rFonts w:ascii="Arial" w:eastAsia="Calibri" w:hAnsi="Arial" w:cs="Arial"/>
          <w:bCs/>
          <w:lang w:eastAsia="zh-CN"/>
        </w:rPr>
        <w:t xml:space="preserve">. </w:t>
      </w:r>
      <w:proofErr w:type="gramStart"/>
      <w:r w:rsidR="00A9062F" w:rsidRPr="00C10AA5">
        <w:rPr>
          <w:rFonts w:ascii="Arial" w:eastAsia="Calibri" w:hAnsi="Arial" w:cs="Arial"/>
          <w:bCs/>
          <w:lang w:eastAsia="zh-CN"/>
        </w:rPr>
        <w:t>Контроль за</w:t>
      </w:r>
      <w:proofErr w:type="gramEnd"/>
      <w:r w:rsidR="00A9062F" w:rsidRPr="00C10AA5">
        <w:rPr>
          <w:rFonts w:ascii="Arial" w:eastAsia="Calibri" w:hAnsi="Arial" w:cs="Arial"/>
          <w:bCs/>
          <w:lang w:eastAsia="zh-CN"/>
        </w:rPr>
        <w:t xml:space="preserve"> исполнением настоящего решения возложить на главу </w:t>
      </w:r>
      <w:proofErr w:type="spellStart"/>
      <w:r w:rsidR="00A9062F" w:rsidRPr="00C10AA5">
        <w:rPr>
          <w:rFonts w:ascii="Arial" w:eastAsia="Calibri" w:hAnsi="Arial" w:cs="Arial"/>
          <w:bCs/>
          <w:lang w:eastAsia="zh-CN"/>
        </w:rPr>
        <w:t>Жилинского</w:t>
      </w:r>
      <w:proofErr w:type="spellEnd"/>
      <w:r w:rsidR="00A9062F" w:rsidRPr="00C10AA5">
        <w:rPr>
          <w:rFonts w:ascii="Arial" w:eastAsia="Calibri" w:hAnsi="Arial" w:cs="Arial"/>
          <w:bCs/>
          <w:lang w:eastAsia="zh-CN"/>
        </w:rPr>
        <w:t xml:space="preserve"> сельского поселения.</w:t>
      </w:r>
    </w:p>
    <w:p w:rsidR="00A9062F" w:rsidRPr="00C10AA5" w:rsidRDefault="00A9062F" w:rsidP="00C10AA5">
      <w:pPr>
        <w:widowControl/>
        <w:ind w:firstLine="709"/>
        <w:rPr>
          <w:rFonts w:ascii="Arial" w:eastAsia="Calibri" w:hAnsi="Arial" w:cs="Arial"/>
          <w:bCs/>
          <w:lang w:eastAsia="zh-CN"/>
        </w:rPr>
      </w:pPr>
    </w:p>
    <w:tbl>
      <w:tblPr>
        <w:tblStyle w:val="aff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10"/>
        <w:gridCol w:w="3366"/>
        <w:gridCol w:w="2871"/>
      </w:tblGrid>
      <w:tr w:rsidR="00C10AA5" w:rsidTr="00C10AA5">
        <w:tc>
          <w:tcPr>
            <w:tcW w:w="3510" w:type="dxa"/>
          </w:tcPr>
          <w:p w:rsidR="00C10AA5" w:rsidRPr="00C10AA5" w:rsidRDefault="00C10AA5" w:rsidP="00C10AA5">
            <w:pPr>
              <w:widowControl/>
              <w:ind w:firstLine="709"/>
              <w:jc w:val="both"/>
              <w:rPr>
                <w:rFonts w:ascii="Arial" w:eastAsia="Calibri" w:hAnsi="Arial" w:cs="Arial"/>
                <w:bCs/>
                <w:lang w:eastAsia="zh-CN"/>
              </w:rPr>
            </w:pPr>
            <w:r w:rsidRPr="00C10AA5">
              <w:rPr>
                <w:rFonts w:ascii="Arial" w:eastAsia="Calibri" w:hAnsi="Arial" w:cs="Arial"/>
                <w:bCs/>
                <w:lang w:eastAsia="zh-CN"/>
              </w:rPr>
              <w:t xml:space="preserve">Глава </w:t>
            </w:r>
            <w:proofErr w:type="spellStart"/>
            <w:r w:rsidRPr="00C10AA5">
              <w:rPr>
                <w:rFonts w:ascii="Arial" w:eastAsia="Calibri" w:hAnsi="Arial" w:cs="Arial"/>
                <w:bCs/>
                <w:lang w:eastAsia="zh-CN"/>
              </w:rPr>
              <w:t>Жилинского</w:t>
            </w:r>
            <w:proofErr w:type="spellEnd"/>
            <w:r w:rsidRPr="00C10AA5">
              <w:rPr>
                <w:rFonts w:ascii="Arial" w:eastAsia="Calibri" w:hAnsi="Arial" w:cs="Arial"/>
                <w:bCs/>
                <w:lang w:eastAsia="zh-CN"/>
              </w:rPr>
              <w:t xml:space="preserve"> сельского поселения                 </w:t>
            </w:r>
          </w:p>
          <w:p w:rsidR="00C10AA5" w:rsidRDefault="00C10AA5" w:rsidP="00C10AA5">
            <w:pPr>
              <w:widowControl/>
              <w:jc w:val="both"/>
              <w:rPr>
                <w:rFonts w:ascii="Arial" w:eastAsia="Calibri" w:hAnsi="Arial" w:cs="Arial"/>
                <w:bCs/>
                <w:lang w:eastAsia="zh-CN"/>
              </w:rPr>
            </w:pPr>
          </w:p>
        </w:tc>
        <w:tc>
          <w:tcPr>
            <w:tcW w:w="3366" w:type="dxa"/>
          </w:tcPr>
          <w:p w:rsidR="00C10AA5" w:rsidRDefault="00C10AA5" w:rsidP="00C10AA5">
            <w:pPr>
              <w:widowControl/>
              <w:jc w:val="both"/>
              <w:rPr>
                <w:rFonts w:ascii="Arial" w:eastAsia="Calibri" w:hAnsi="Arial" w:cs="Arial"/>
                <w:bCs/>
                <w:lang w:eastAsia="zh-CN"/>
              </w:rPr>
            </w:pPr>
          </w:p>
        </w:tc>
        <w:tc>
          <w:tcPr>
            <w:tcW w:w="2871" w:type="dxa"/>
          </w:tcPr>
          <w:p w:rsidR="00C10AA5" w:rsidRPr="00C10AA5" w:rsidRDefault="00C10AA5" w:rsidP="00C10AA5">
            <w:pPr>
              <w:widowControl/>
              <w:ind w:firstLine="709"/>
              <w:jc w:val="both"/>
              <w:rPr>
                <w:rFonts w:ascii="Arial" w:eastAsia="Calibri" w:hAnsi="Arial" w:cs="Arial"/>
                <w:bCs/>
                <w:lang w:eastAsia="zh-CN"/>
              </w:rPr>
            </w:pPr>
            <w:r w:rsidRPr="00C10AA5">
              <w:rPr>
                <w:rFonts w:ascii="Arial" w:eastAsia="Calibri" w:hAnsi="Arial" w:cs="Arial"/>
                <w:bCs/>
                <w:lang w:eastAsia="zh-CN"/>
              </w:rPr>
              <w:t>О.М.Сергиенко</w:t>
            </w:r>
          </w:p>
          <w:p w:rsidR="00C10AA5" w:rsidRPr="00C10AA5" w:rsidRDefault="00C10AA5" w:rsidP="00C10AA5">
            <w:pPr>
              <w:ind w:right="4140" w:firstLine="709"/>
              <w:jc w:val="both"/>
              <w:rPr>
                <w:rFonts w:ascii="Arial" w:eastAsia="Times New Roman" w:hAnsi="Arial" w:cs="Arial"/>
              </w:rPr>
            </w:pPr>
            <w:r w:rsidRPr="00C10AA5">
              <w:rPr>
                <w:rFonts w:ascii="Arial" w:hAnsi="Arial" w:cs="Arial"/>
              </w:rPr>
              <w:t xml:space="preserve"> </w:t>
            </w:r>
          </w:p>
          <w:p w:rsidR="00C10AA5" w:rsidRDefault="00C10AA5" w:rsidP="00C10AA5">
            <w:pPr>
              <w:widowControl/>
              <w:jc w:val="both"/>
              <w:rPr>
                <w:rFonts w:ascii="Arial" w:eastAsia="Calibri" w:hAnsi="Arial" w:cs="Arial"/>
                <w:bCs/>
                <w:lang w:eastAsia="zh-CN"/>
              </w:rPr>
            </w:pPr>
          </w:p>
        </w:tc>
      </w:tr>
    </w:tbl>
    <w:p w:rsidR="006A44BA" w:rsidRDefault="006A44BA" w:rsidP="00C10AA5">
      <w:pPr>
        <w:widowControl/>
        <w:ind w:left="4820"/>
        <w:rPr>
          <w:rFonts w:ascii="Arial" w:eastAsia="Calibri" w:hAnsi="Arial" w:cs="Arial"/>
          <w:bCs/>
          <w:lang w:eastAsia="zh-CN"/>
        </w:rPr>
      </w:pPr>
    </w:p>
    <w:p w:rsidR="006A44BA" w:rsidRDefault="006A44BA" w:rsidP="00C10AA5">
      <w:pPr>
        <w:widowControl/>
        <w:ind w:left="4820"/>
        <w:rPr>
          <w:rFonts w:ascii="Arial" w:eastAsia="Calibri" w:hAnsi="Arial" w:cs="Arial"/>
          <w:bCs/>
          <w:lang w:eastAsia="zh-CN"/>
        </w:rPr>
      </w:pPr>
    </w:p>
    <w:p w:rsidR="006A44BA" w:rsidRDefault="006A44BA" w:rsidP="00C10AA5">
      <w:pPr>
        <w:widowControl/>
        <w:ind w:left="4820"/>
        <w:rPr>
          <w:rFonts w:ascii="Arial" w:eastAsia="Calibri" w:hAnsi="Arial" w:cs="Arial"/>
          <w:bCs/>
          <w:lang w:eastAsia="zh-CN"/>
        </w:rPr>
      </w:pPr>
    </w:p>
    <w:p w:rsidR="006A44BA" w:rsidRDefault="006A44BA" w:rsidP="00C10AA5">
      <w:pPr>
        <w:widowControl/>
        <w:ind w:left="4820"/>
        <w:rPr>
          <w:rFonts w:ascii="Arial" w:eastAsia="Calibri" w:hAnsi="Arial" w:cs="Arial"/>
          <w:bCs/>
          <w:lang w:eastAsia="zh-CN"/>
        </w:rPr>
      </w:pPr>
    </w:p>
    <w:p w:rsidR="006A44BA" w:rsidRDefault="006A44BA" w:rsidP="00C10AA5">
      <w:pPr>
        <w:widowControl/>
        <w:ind w:left="4820"/>
        <w:rPr>
          <w:rFonts w:ascii="Arial" w:eastAsia="Calibri" w:hAnsi="Arial" w:cs="Arial"/>
          <w:bCs/>
          <w:lang w:eastAsia="zh-CN"/>
        </w:rPr>
      </w:pPr>
    </w:p>
    <w:p w:rsidR="006A44BA" w:rsidRDefault="006A44BA" w:rsidP="00C10AA5">
      <w:pPr>
        <w:widowControl/>
        <w:ind w:left="4820"/>
        <w:rPr>
          <w:rFonts w:ascii="Arial" w:eastAsia="Calibri" w:hAnsi="Arial" w:cs="Arial"/>
          <w:bCs/>
          <w:lang w:eastAsia="zh-CN"/>
        </w:rPr>
      </w:pPr>
    </w:p>
    <w:p w:rsidR="006A44BA" w:rsidRDefault="006A44BA" w:rsidP="00C10AA5">
      <w:pPr>
        <w:widowControl/>
        <w:ind w:left="4820"/>
        <w:rPr>
          <w:rFonts w:ascii="Arial" w:eastAsia="Calibri" w:hAnsi="Arial" w:cs="Arial"/>
          <w:bCs/>
          <w:lang w:eastAsia="zh-CN"/>
        </w:rPr>
      </w:pPr>
    </w:p>
    <w:p w:rsidR="006A44BA" w:rsidRDefault="006A44BA" w:rsidP="00C10AA5">
      <w:pPr>
        <w:widowControl/>
        <w:ind w:left="4820"/>
        <w:rPr>
          <w:rFonts w:ascii="Arial" w:eastAsia="Calibri" w:hAnsi="Arial" w:cs="Arial"/>
          <w:bCs/>
          <w:lang w:eastAsia="zh-CN"/>
        </w:rPr>
      </w:pPr>
    </w:p>
    <w:p w:rsidR="006A44BA" w:rsidRDefault="006A44BA" w:rsidP="00C10AA5">
      <w:pPr>
        <w:widowControl/>
        <w:ind w:left="4820"/>
        <w:rPr>
          <w:rFonts w:ascii="Arial" w:eastAsia="Calibri" w:hAnsi="Arial" w:cs="Arial"/>
          <w:bCs/>
          <w:lang w:eastAsia="zh-CN"/>
        </w:rPr>
      </w:pPr>
    </w:p>
    <w:p w:rsidR="00554C81" w:rsidRPr="00C10AA5" w:rsidRDefault="00A9062F" w:rsidP="00C10AA5">
      <w:pPr>
        <w:widowControl/>
        <w:ind w:left="4820"/>
        <w:rPr>
          <w:rFonts w:ascii="Arial" w:hAnsi="Arial" w:cs="Arial"/>
          <w:bCs/>
        </w:rPr>
      </w:pPr>
      <w:r w:rsidRPr="00C10AA5">
        <w:rPr>
          <w:rFonts w:ascii="Arial" w:eastAsia="Calibri" w:hAnsi="Arial" w:cs="Arial"/>
          <w:bCs/>
          <w:lang w:eastAsia="zh-CN"/>
        </w:rPr>
        <w:t xml:space="preserve"> </w:t>
      </w:r>
      <w:r w:rsidR="00C3125E" w:rsidRPr="00C10AA5">
        <w:rPr>
          <w:rFonts w:ascii="Arial" w:hAnsi="Arial" w:cs="Arial"/>
          <w:bCs/>
        </w:rPr>
        <w:t>Приложение</w:t>
      </w:r>
    </w:p>
    <w:p w:rsidR="00C3125E" w:rsidRPr="00C10AA5" w:rsidRDefault="00C3125E" w:rsidP="00C10AA5">
      <w:pPr>
        <w:pStyle w:val="afe"/>
        <w:ind w:left="4820"/>
        <w:jc w:val="both"/>
        <w:rPr>
          <w:rFonts w:ascii="Arial" w:hAnsi="Arial" w:cs="Arial"/>
          <w:bCs/>
        </w:rPr>
      </w:pPr>
      <w:r w:rsidRPr="00C10AA5">
        <w:rPr>
          <w:rFonts w:ascii="Arial" w:hAnsi="Arial" w:cs="Arial"/>
          <w:bCs/>
        </w:rPr>
        <w:t>к решению</w:t>
      </w:r>
      <w:r w:rsidR="00554C81" w:rsidRPr="00C10AA5">
        <w:rPr>
          <w:rFonts w:ascii="Arial" w:hAnsi="Arial" w:cs="Arial"/>
          <w:bCs/>
        </w:rPr>
        <w:t xml:space="preserve"> </w:t>
      </w:r>
      <w:r w:rsidR="00196929">
        <w:rPr>
          <w:rFonts w:ascii="Arial" w:hAnsi="Arial" w:cs="Arial"/>
          <w:bCs/>
        </w:rPr>
        <w:t>С</w:t>
      </w:r>
      <w:r w:rsidRPr="00C10AA5">
        <w:rPr>
          <w:rFonts w:ascii="Arial" w:hAnsi="Arial" w:cs="Arial"/>
          <w:bCs/>
        </w:rPr>
        <w:t xml:space="preserve">овета народных депутатов </w:t>
      </w:r>
      <w:proofErr w:type="spellStart"/>
      <w:r w:rsidRPr="00C10AA5">
        <w:rPr>
          <w:rFonts w:ascii="Arial" w:hAnsi="Arial" w:cs="Arial"/>
          <w:bCs/>
        </w:rPr>
        <w:t>Жилинского</w:t>
      </w:r>
      <w:proofErr w:type="spellEnd"/>
      <w:r w:rsidRPr="00C10AA5">
        <w:rPr>
          <w:rFonts w:ascii="Arial" w:hAnsi="Arial" w:cs="Arial"/>
          <w:bCs/>
        </w:rPr>
        <w:t xml:space="preserve"> сельского поселения</w:t>
      </w:r>
      <w:r w:rsidR="00554C81" w:rsidRPr="00C10AA5">
        <w:rPr>
          <w:rFonts w:ascii="Arial" w:hAnsi="Arial" w:cs="Arial"/>
          <w:bCs/>
        </w:rPr>
        <w:t xml:space="preserve"> </w:t>
      </w:r>
      <w:r w:rsidRPr="00C10AA5">
        <w:rPr>
          <w:rFonts w:ascii="Arial" w:hAnsi="Arial" w:cs="Arial"/>
          <w:bCs/>
        </w:rPr>
        <w:t>Россошанского муниципального района</w:t>
      </w:r>
      <w:r w:rsidR="00554C81" w:rsidRPr="00C10AA5">
        <w:rPr>
          <w:rFonts w:ascii="Arial" w:hAnsi="Arial" w:cs="Arial"/>
          <w:bCs/>
        </w:rPr>
        <w:t xml:space="preserve"> </w:t>
      </w:r>
      <w:r w:rsidRPr="00C10AA5">
        <w:rPr>
          <w:rFonts w:ascii="Arial" w:hAnsi="Arial" w:cs="Arial"/>
          <w:bCs/>
        </w:rPr>
        <w:t xml:space="preserve">Воронежской области </w:t>
      </w:r>
      <w:r w:rsidR="00196929">
        <w:rPr>
          <w:rFonts w:ascii="Arial" w:hAnsi="Arial" w:cs="Arial"/>
          <w:bCs/>
        </w:rPr>
        <w:t>от</w:t>
      </w:r>
      <w:r w:rsidR="004A136D">
        <w:rPr>
          <w:rFonts w:ascii="Arial" w:hAnsi="Arial" w:cs="Arial"/>
          <w:bCs/>
        </w:rPr>
        <w:t xml:space="preserve"> года </w:t>
      </w:r>
      <w:r w:rsidR="00FF2322">
        <w:rPr>
          <w:rFonts w:ascii="Arial" w:hAnsi="Arial" w:cs="Arial"/>
          <w:bCs/>
        </w:rPr>
        <w:t xml:space="preserve">16.12.2022 г. </w:t>
      </w:r>
      <w:r w:rsidR="00196929">
        <w:rPr>
          <w:rFonts w:ascii="Arial" w:hAnsi="Arial" w:cs="Arial"/>
          <w:bCs/>
        </w:rPr>
        <w:t>№</w:t>
      </w:r>
      <w:r w:rsidR="004A136D">
        <w:rPr>
          <w:rFonts w:ascii="Arial" w:hAnsi="Arial" w:cs="Arial"/>
          <w:bCs/>
        </w:rPr>
        <w:t xml:space="preserve"> </w:t>
      </w:r>
      <w:r w:rsidR="00FF2322">
        <w:rPr>
          <w:rFonts w:ascii="Arial" w:hAnsi="Arial" w:cs="Arial"/>
          <w:bCs/>
        </w:rPr>
        <w:t>108</w:t>
      </w:r>
    </w:p>
    <w:p w:rsidR="00C3125E" w:rsidRPr="00C10AA5" w:rsidRDefault="00C3125E" w:rsidP="00C10AA5">
      <w:pPr>
        <w:pStyle w:val="afe"/>
        <w:ind w:firstLine="709"/>
        <w:jc w:val="center"/>
        <w:rPr>
          <w:rFonts w:ascii="Arial" w:hAnsi="Arial" w:cs="Arial"/>
          <w:bCs/>
        </w:rPr>
      </w:pPr>
    </w:p>
    <w:p w:rsidR="00C3125E" w:rsidRPr="00C10AA5" w:rsidRDefault="00C3125E" w:rsidP="00C10AA5">
      <w:pPr>
        <w:pStyle w:val="afe"/>
        <w:ind w:firstLine="709"/>
        <w:jc w:val="center"/>
        <w:rPr>
          <w:rFonts w:ascii="Arial" w:hAnsi="Arial" w:cs="Arial"/>
          <w:b/>
          <w:bCs/>
        </w:rPr>
      </w:pPr>
    </w:p>
    <w:p w:rsidR="00C3125E" w:rsidRPr="00C10AA5" w:rsidRDefault="00C3125E" w:rsidP="00C10AA5">
      <w:pPr>
        <w:pStyle w:val="afe"/>
        <w:ind w:firstLine="709"/>
        <w:jc w:val="center"/>
        <w:rPr>
          <w:rFonts w:ascii="Arial" w:hAnsi="Arial" w:cs="Arial"/>
          <w:b/>
          <w:bCs/>
        </w:rPr>
      </w:pPr>
    </w:p>
    <w:p w:rsidR="00C3125E" w:rsidRPr="00C10AA5" w:rsidRDefault="00C3125E" w:rsidP="00C10AA5">
      <w:pPr>
        <w:pStyle w:val="afe"/>
        <w:ind w:firstLine="709"/>
        <w:jc w:val="center"/>
        <w:rPr>
          <w:rFonts w:ascii="Arial" w:hAnsi="Arial" w:cs="Arial"/>
          <w:b/>
          <w:bCs/>
        </w:rPr>
      </w:pPr>
    </w:p>
    <w:p w:rsidR="00C3125E" w:rsidRPr="00C10AA5" w:rsidRDefault="00C3125E" w:rsidP="00C10AA5">
      <w:pPr>
        <w:pStyle w:val="afe"/>
        <w:ind w:firstLine="709"/>
        <w:jc w:val="center"/>
        <w:rPr>
          <w:rFonts w:ascii="Arial" w:hAnsi="Arial" w:cs="Arial"/>
          <w:b/>
          <w:bCs/>
        </w:rPr>
      </w:pPr>
    </w:p>
    <w:p w:rsidR="00C3125E" w:rsidRPr="00C10AA5" w:rsidRDefault="00C3125E" w:rsidP="00C10AA5">
      <w:pPr>
        <w:pStyle w:val="afe"/>
        <w:ind w:firstLine="709"/>
        <w:jc w:val="center"/>
        <w:rPr>
          <w:rFonts w:ascii="Arial" w:hAnsi="Arial" w:cs="Arial"/>
          <w:b/>
          <w:bCs/>
        </w:rPr>
      </w:pPr>
    </w:p>
    <w:p w:rsidR="00C3125E" w:rsidRPr="00C10AA5" w:rsidRDefault="00C3125E" w:rsidP="00C10AA5">
      <w:pPr>
        <w:pStyle w:val="afe"/>
        <w:ind w:firstLine="709"/>
        <w:jc w:val="center"/>
        <w:rPr>
          <w:rFonts w:ascii="Arial" w:hAnsi="Arial" w:cs="Arial"/>
          <w:b/>
          <w:bCs/>
        </w:rPr>
      </w:pPr>
    </w:p>
    <w:p w:rsidR="00C3125E" w:rsidRPr="00C10AA5" w:rsidRDefault="00C3125E" w:rsidP="00C10AA5">
      <w:pPr>
        <w:pStyle w:val="afe"/>
        <w:ind w:firstLine="709"/>
        <w:jc w:val="center"/>
        <w:rPr>
          <w:rFonts w:ascii="Arial" w:hAnsi="Arial" w:cs="Arial"/>
          <w:b/>
          <w:bCs/>
        </w:rPr>
      </w:pPr>
    </w:p>
    <w:p w:rsidR="00C3125E" w:rsidRPr="00C10AA5" w:rsidRDefault="00C3125E" w:rsidP="00C10AA5">
      <w:pPr>
        <w:pStyle w:val="afe"/>
        <w:ind w:firstLine="709"/>
        <w:jc w:val="center"/>
        <w:rPr>
          <w:rFonts w:ascii="Arial" w:hAnsi="Arial" w:cs="Arial"/>
          <w:b/>
          <w:bCs/>
        </w:rPr>
      </w:pPr>
    </w:p>
    <w:p w:rsidR="00C3125E" w:rsidRPr="00C10AA5" w:rsidRDefault="00C3125E" w:rsidP="00C10AA5">
      <w:pPr>
        <w:pStyle w:val="afe"/>
        <w:ind w:firstLine="709"/>
        <w:jc w:val="center"/>
        <w:rPr>
          <w:rFonts w:ascii="Arial" w:hAnsi="Arial" w:cs="Arial"/>
          <w:b/>
          <w:bCs/>
        </w:rPr>
      </w:pPr>
    </w:p>
    <w:p w:rsidR="00C3125E" w:rsidRPr="00C10AA5" w:rsidRDefault="00C3125E" w:rsidP="00C10AA5">
      <w:pPr>
        <w:pStyle w:val="afe"/>
        <w:ind w:firstLine="709"/>
        <w:jc w:val="center"/>
        <w:rPr>
          <w:rFonts w:ascii="Arial" w:hAnsi="Arial" w:cs="Arial"/>
          <w:b/>
          <w:bCs/>
        </w:rPr>
      </w:pPr>
    </w:p>
    <w:p w:rsidR="00C3125E" w:rsidRPr="00C10AA5" w:rsidRDefault="00C3125E" w:rsidP="00C10AA5">
      <w:pPr>
        <w:pStyle w:val="afe"/>
        <w:ind w:firstLine="709"/>
        <w:jc w:val="center"/>
        <w:rPr>
          <w:rFonts w:ascii="Arial" w:hAnsi="Arial" w:cs="Arial"/>
          <w:b/>
          <w:bCs/>
        </w:rPr>
      </w:pPr>
    </w:p>
    <w:p w:rsidR="00C3125E" w:rsidRPr="00C10AA5" w:rsidRDefault="00C3125E" w:rsidP="00C10AA5">
      <w:pPr>
        <w:pStyle w:val="afe"/>
        <w:ind w:firstLine="709"/>
        <w:jc w:val="center"/>
        <w:rPr>
          <w:rFonts w:ascii="Arial" w:hAnsi="Arial" w:cs="Arial"/>
          <w:b/>
          <w:bCs/>
        </w:rPr>
      </w:pPr>
    </w:p>
    <w:p w:rsidR="00C3125E" w:rsidRPr="00C10AA5" w:rsidRDefault="00C3125E" w:rsidP="00C10AA5">
      <w:pPr>
        <w:pStyle w:val="afe"/>
        <w:ind w:firstLine="709"/>
        <w:jc w:val="center"/>
        <w:rPr>
          <w:rFonts w:ascii="Arial" w:hAnsi="Arial" w:cs="Arial"/>
          <w:b/>
          <w:bCs/>
        </w:rPr>
      </w:pPr>
    </w:p>
    <w:p w:rsidR="00C3125E" w:rsidRPr="00C10AA5" w:rsidRDefault="00C3125E" w:rsidP="00C10AA5">
      <w:pPr>
        <w:pStyle w:val="afe"/>
        <w:ind w:firstLine="709"/>
        <w:jc w:val="center"/>
        <w:rPr>
          <w:rFonts w:ascii="Arial" w:hAnsi="Arial" w:cs="Arial"/>
          <w:b/>
          <w:bCs/>
        </w:rPr>
      </w:pPr>
    </w:p>
    <w:p w:rsidR="00C3125E" w:rsidRPr="00C10AA5" w:rsidRDefault="00C3125E" w:rsidP="00C10AA5">
      <w:pPr>
        <w:pStyle w:val="afe"/>
        <w:ind w:firstLine="709"/>
        <w:jc w:val="center"/>
        <w:rPr>
          <w:rFonts w:ascii="Arial" w:hAnsi="Arial" w:cs="Arial"/>
          <w:b/>
          <w:bCs/>
        </w:rPr>
      </w:pPr>
    </w:p>
    <w:p w:rsidR="006A44BA" w:rsidRDefault="006A44BA" w:rsidP="006A44BA">
      <w:pPr>
        <w:pStyle w:val="afe"/>
        <w:jc w:val="center"/>
        <w:rPr>
          <w:b/>
          <w:bCs/>
        </w:rPr>
      </w:pPr>
    </w:p>
    <w:p w:rsidR="006A44BA" w:rsidRDefault="006A44BA" w:rsidP="006A44BA">
      <w:pPr>
        <w:pStyle w:val="afe"/>
        <w:jc w:val="center"/>
        <w:rPr>
          <w:b/>
          <w:bCs/>
        </w:rPr>
      </w:pPr>
    </w:p>
    <w:p w:rsidR="006A44BA" w:rsidRPr="00E41D60" w:rsidRDefault="006A44BA" w:rsidP="006A44BA">
      <w:pPr>
        <w:pStyle w:val="afe"/>
        <w:jc w:val="center"/>
        <w:rPr>
          <w:b/>
          <w:bCs/>
        </w:rPr>
      </w:pPr>
      <w:r w:rsidRPr="00E41D60">
        <w:rPr>
          <w:b/>
          <w:bCs/>
        </w:rPr>
        <w:t>ТОМ I</w:t>
      </w:r>
    </w:p>
    <w:p w:rsidR="006A44BA" w:rsidRPr="00E41D60" w:rsidRDefault="006A44BA" w:rsidP="006A44BA">
      <w:pPr>
        <w:pStyle w:val="afe"/>
        <w:jc w:val="center"/>
      </w:pPr>
    </w:p>
    <w:p w:rsidR="006A44BA" w:rsidRPr="00E41D60" w:rsidRDefault="006A44BA" w:rsidP="006A44BA">
      <w:pPr>
        <w:pStyle w:val="afe"/>
        <w:jc w:val="center"/>
      </w:pPr>
      <w:r w:rsidRPr="00E41D60">
        <w:rPr>
          <w:b/>
          <w:bCs/>
          <w:color w:val="000000"/>
          <w:sz w:val="26"/>
          <w:szCs w:val="26"/>
        </w:rPr>
        <w:t xml:space="preserve">ПОЛОЖЕНИЕ О ТЕРРИТОРИАЛЬНОМ ПЛАНИРОВАНИИ </w:t>
      </w:r>
    </w:p>
    <w:p w:rsidR="006A44BA" w:rsidRPr="00E41D60" w:rsidRDefault="006A44BA" w:rsidP="006A44BA">
      <w:pPr>
        <w:pStyle w:val="afe"/>
        <w:jc w:val="center"/>
      </w:pPr>
    </w:p>
    <w:p w:rsidR="006A44BA" w:rsidRPr="00E41D60" w:rsidRDefault="006A44BA" w:rsidP="006A44BA">
      <w:pPr>
        <w:pStyle w:val="afe"/>
        <w:jc w:val="center"/>
      </w:pPr>
    </w:p>
    <w:p w:rsidR="006A44BA" w:rsidRPr="00C3125E" w:rsidRDefault="006A44BA" w:rsidP="006A44BA">
      <w:pPr>
        <w:pStyle w:val="afe"/>
        <w:jc w:val="center"/>
      </w:pPr>
    </w:p>
    <w:p w:rsidR="006A44BA" w:rsidRPr="00E41D60" w:rsidRDefault="006A44BA" w:rsidP="006A44BA">
      <w:pPr>
        <w:pStyle w:val="afe"/>
        <w:jc w:val="center"/>
      </w:pPr>
    </w:p>
    <w:p w:rsidR="006A44BA" w:rsidRDefault="006A44BA" w:rsidP="006A44BA">
      <w:pPr>
        <w:pStyle w:val="afe"/>
        <w:jc w:val="center"/>
      </w:pPr>
    </w:p>
    <w:p w:rsidR="006A44BA" w:rsidRPr="00B057EB" w:rsidRDefault="006A44BA" w:rsidP="006A44BA">
      <w:pPr>
        <w:pStyle w:val="afe"/>
        <w:pageBreakBefore/>
        <w:jc w:val="center"/>
        <w:rPr>
          <w:b/>
          <w:bCs/>
          <w:sz w:val="26"/>
          <w:szCs w:val="26"/>
        </w:rPr>
      </w:pPr>
      <w:r w:rsidRPr="00B057EB">
        <w:rPr>
          <w:b/>
          <w:bCs/>
          <w:sz w:val="26"/>
          <w:szCs w:val="26"/>
        </w:rPr>
        <w:lastRenderedPageBreak/>
        <w:t>СОДЕРЖАНИЕ</w:t>
      </w:r>
    </w:p>
    <w:p w:rsidR="006A44BA" w:rsidRPr="00B057EB" w:rsidRDefault="006A44BA" w:rsidP="006A44BA">
      <w:pPr>
        <w:pStyle w:val="afe"/>
        <w:jc w:val="center"/>
        <w:rPr>
          <w:b/>
          <w:bCs/>
          <w:sz w:val="26"/>
          <w:szCs w:val="26"/>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9"/>
        <w:gridCol w:w="9465"/>
      </w:tblGrid>
      <w:tr w:rsidR="006A44BA" w:rsidRPr="00B057EB" w:rsidTr="006A44BA">
        <w:trPr>
          <w:trHeight w:val="464"/>
        </w:trPr>
        <w:tc>
          <w:tcPr>
            <w:tcW w:w="849" w:type="dxa"/>
            <w:shd w:val="clear" w:color="auto" w:fill="DAEEF3"/>
          </w:tcPr>
          <w:p w:rsidR="006A44BA" w:rsidRPr="00B057EB" w:rsidRDefault="006A44BA" w:rsidP="006A44BA">
            <w:pPr>
              <w:pStyle w:val="afe"/>
              <w:rPr>
                <w:sz w:val="26"/>
                <w:szCs w:val="26"/>
              </w:rPr>
            </w:pPr>
            <w:r w:rsidRPr="00B057EB">
              <w:rPr>
                <w:bCs/>
                <w:sz w:val="26"/>
                <w:szCs w:val="26"/>
              </w:rPr>
              <w:t>1.</w:t>
            </w:r>
          </w:p>
        </w:tc>
        <w:tc>
          <w:tcPr>
            <w:tcW w:w="9465" w:type="dxa"/>
            <w:shd w:val="clear" w:color="auto" w:fill="DAEEF3"/>
          </w:tcPr>
          <w:p w:rsidR="006A44BA" w:rsidRPr="00B057EB" w:rsidRDefault="006A44BA" w:rsidP="006A44BA">
            <w:pPr>
              <w:pStyle w:val="afe"/>
              <w:rPr>
                <w:sz w:val="26"/>
                <w:szCs w:val="26"/>
              </w:rPr>
            </w:pPr>
            <w:r w:rsidRPr="00B057EB">
              <w:rPr>
                <w:b/>
                <w:bCs/>
                <w:sz w:val="26"/>
                <w:szCs w:val="26"/>
              </w:rPr>
              <w:t>ЦЕЛИ И ЗАДАЧИ ТЕРРИТОРИАЛЬНОГО ПЛАНИРОВАНИЯ.</w:t>
            </w:r>
          </w:p>
        </w:tc>
      </w:tr>
      <w:tr w:rsidR="006A44BA" w:rsidRPr="00B057EB" w:rsidTr="006A44BA">
        <w:trPr>
          <w:trHeight w:val="697"/>
        </w:trPr>
        <w:tc>
          <w:tcPr>
            <w:tcW w:w="849" w:type="dxa"/>
            <w:shd w:val="clear" w:color="auto" w:fill="DAEEF3"/>
          </w:tcPr>
          <w:p w:rsidR="006A44BA" w:rsidRPr="00B057EB" w:rsidRDefault="006A44BA" w:rsidP="006A44BA">
            <w:pPr>
              <w:pStyle w:val="afe"/>
              <w:rPr>
                <w:sz w:val="26"/>
                <w:szCs w:val="26"/>
              </w:rPr>
            </w:pPr>
            <w:r w:rsidRPr="00B057EB">
              <w:rPr>
                <w:bCs/>
                <w:sz w:val="26"/>
                <w:szCs w:val="26"/>
              </w:rPr>
              <w:t>2.</w:t>
            </w:r>
          </w:p>
        </w:tc>
        <w:tc>
          <w:tcPr>
            <w:tcW w:w="9465" w:type="dxa"/>
            <w:shd w:val="clear" w:color="auto" w:fill="DAEEF3"/>
          </w:tcPr>
          <w:p w:rsidR="006A44BA" w:rsidRPr="00B057EB" w:rsidRDefault="006A44BA" w:rsidP="006A44BA">
            <w:pPr>
              <w:pStyle w:val="afe"/>
              <w:rPr>
                <w:sz w:val="26"/>
                <w:szCs w:val="26"/>
              </w:rPr>
            </w:pPr>
            <w:r w:rsidRPr="00B057EB">
              <w:rPr>
                <w:b/>
                <w:bCs/>
                <w:color w:val="000000"/>
                <w:sz w:val="26"/>
                <w:szCs w:val="26"/>
              </w:rPr>
              <w:t>ПЕРЕЧЕНЬ МЕРОПРИЯТИЙ ПО ТЕРРИТОРИАЛЬНОМУ ПЛАНИРОВАНИЮ.</w:t>
            </w:r>
          </w:p>
        </w:tc>
      </w:tr>
      <w:tr w:rsidR="006A44BA" w:rsidRPr="00B057EB" w:rsidTr="006A44BA">
        <w:trPr>
          <w:trHeight w:val="693"/>
        </w:trPr>
        <w:tc>
          <w:tcPr>
            <w:tcW w:w="849" w:type="dxa"/>
          </w:tcPr>
          <w:p w:rsidR="006A44BA" w:rsidRPr="00B057EB" w:rsidRDefault="006A44BA" w:rsidP="006A44BA">
            <w:pPr>
              <w:pStyle w:val="afe"/>
              <w:rPr>
                <w:sz w:val="26"/>
                <w:szCs w:val="26"/>
              </w:rPr>
            </w:pPr>
            <w:r w:rsidRPr="00B057EB">
              <w:rPr>
                <w:sz w:val="26"/>
                <w:szCs w:val="26"/>
              </w:rPr>
              <w:t>2.1.</w:t>
            </w:r>
          </w:p>
        </w:tc>
        <w:tc>
          <w:tcPr>
            <w:tcW w:w="9465" w:type="dxa"/>
          </w:tcPr>
          <w:p w:rsidR="006A44BA" w:rsidRPr="00B057EB" w:rsidRDefault="006A44BA" w:rsidP="006A44BA">
            <w:pPr>
              <w:pStyle w:val="a1"/>
              <w:tabs>
                <w:tab w:val="left" w:pos="0"/>
              </w:tabs>
              <w:spacing w:after="0"/>
              <w:rPr>
                <w:b/>
                <w:color w:val="000000"/>
                <w:sz w:val="26"/>
                <w:szCs w:val="26"/>
              </w:rPr>
            </w:pPr>
            <w:r w:rsidRPr="00B057EB">
              <w:rPr>
                <w:b/>
                <w:color w:val="000000"/>
                <w:sz w:val="26"/>
                <w:szCs w:val="26"/>
              </w:rPr>
              <w:t xml:space="preserve">Мероприятия по оптимизации административно-территориального устройства </w:t>
            </w:r>
            <w:proofErr w:type="spellStart"/>
            <w:r w:rsidRPr="00B057EB">
              <w:rPr>
                <w:b/>
                <w:color w:val="000000"/>
                <w:sz w:val="26"/>
                <w:szCs w:val="26"/>
              </w:rPr>
              <w:t>Жилинского</w:t>
            </w:r>
            <w:proofErr w:type="spellEnd"/>
            <w:r w:rsidRPr="00B057EB">
              <w:rPr>
                <w:b/>
                <w:color w:val="000000"/>
                <w:sz w:val="26"/>
                <w:szCs w:val="26"/>
              </w:rPr>
              <w:t xml:space="preserve"> сельского поселения.</w:t>
            </w:r>
          </w:p>
        </w:tc>
      </w:tr>
      <w:tr w:rsidR="006A44BA" w:rsidRPr="00B057EB" w:rsidTr="006A44BA">
        <w:trPr>
          <w:trHeight w:val="677"/>
        </w:trPr>
        <w:tc>
          <w:tcPr>
            <w:tcW w:w="849" w:type="dxa"/>
          </w:tcPr>
          <w:p w:rsidR="006A44BA" w:rsidRPr="00B057EB" w:rsidRDefault="006A44BA" w:rsidP="006A44BA">
            <w:pPr>
              <w:pStyle w:val="afe"/>
              <w:rPr>
                <w:sz w:val="26"/>
                <w:szCs w:val="26"/>
              </w:rPr>
            </w:pPr>
            <w:r w:rsidRPr="00B057EB">
              <w:rPr>
                <w:sz w:val="26"/>
                <w:szCs w:val="26"/>
              </w:rPr>
              <w:t>2.2.</w:t>
            </w:r>
          </w:p>
        </w:tc>
        <w:tc>
          <w:tcPr>
            <w:tcW w:w="9465" w:type="dxa"/>
          </w:tcPr>
          <w:p w:rsidR="006A44BA" w:rsidRPr="00B057EB" w:rsidRDefault="006A44BA" w:rsidP="006A44BA">
            <w:pPr>
              <w:tabs>
                <w:tab w:val="left" w:pos="700"/>
              </w:tabs>
              <w:jc w:val="both"/>
              <w:rPr>
                <w:rFonts w:ascii="Times New Roman" w:hAnsi="Times New Roman" w:cs="Times New Roman"/>
                <w:b/>
                <w:sz w:val="26"/>
                <w:szCs w:val="26"/>
              </w:rPr>
            </w:pPr>
            <w:r w:rsidRPr="00B057EB">
              <w:rPr>
                <w:rFonts w:ascii="Times New Roman" w:hAnsi="Times New Roman" w:cs="Times New Roman"/>
                <w:b/>
                <w:sz w:val="26"/>
                <w:szCs w:val="26"/>
              </w:rPr>
              <w:t>Мероприятия по усовершенствованию и развитию планировочной структуры сельского поселения, функциональному и градостроительному зонированию.</w:t>
            </w:r>
          </w:p>
        </w:tc>
      </w:tr>
      <w:tr w:rsidR="006A44BA" w:rsidRPr="00B057EB" w:rsidTr="006A44BA">
        <w:trPr>
          <w:trHeight w:val="675"/>
        </w:trPr>
        <w:tc>
          <w:tcPr>
            <w:tcW w:w="849" w:type="dxa"/>
          </w:tcPr>
          <w:p w:rsidR="006A44BA" w:rsidRPr="00B057EB" w:rsidRDefault="006A44BA" w:rsidP="006A44BA">
            <w:pPr>
              <w:pStyle w:val="afe"/>
              <w:rPr>
                <w:sz w:val="26"/>
                <w:szCs w:val="26"/>
              </w:rPr>
            </w:pPr>
            <w:r w:rsidRPr="00B057EB">
              <w:rPr>
                <w:sz w:val="26"/>
                <w:szCs w:val="26"/>
              </w:rPr>
              <w:t>2.3</w:t>
            </w:r>
          </w:p>
        </w:tc>
        <w:tc>
          <w:tcPr>
            <w:tcW w:w="9465" w:type="dxa"/>
          </w:tcPr>
          <w:p w:rsidR="006A44BA" w:rsidRPr="00B057EB" w:rsidRDefault="006A44BA" w:rsidP="006A44BA">
            <w:pPr>
              <w:tabs>
                <w:tab w:val="left" w:pos="700"/>
              </w:tabs>
              <w:jc w:val="both"/>
              <w:rPr>
                <w:rFonts w:ascii="Times New Roman" w:hAnsi="Times New Roman" w:cs="Times New Roman"/>
                <w:b/>
                <w:sz w:val="26"/>
                <w:szCs w:val="26"/>
              </w:rPr>
            </w:pPr>
            <w:r w:rsidRPr="00B057EB">
              <w:rPr>
                <w:rFonts w:ascii="Times New Roman" w:hAnsi="Times New Roman" w:cs="Times New Roman"/>
                <w:b/>
                <w:sz w:val="26"/>
                <w:szCs w:val="26"/>
              </w:rPr>
              <w:t xml:space="preserve">Мероприятия по сохранению, использованию и популяризации объектов культурного наследия местного значения </w:t>
            </w:r>
            <w:proofErr w:type="spellStart"/>
            <w:r w:rsidRPr="00B057EB">
              <w:rPr>
                <w:rFonts w:ascii="Times New Roman" w:hAnsi="Times New Roman" w:cs="Times New Roman"/>
                <w:b/>
                <w:sz w:val="26"/>
                <w:szCs w:val="26"/>
              </w:rPr>
              <w:t>Жилинского</w:t>
            </w:r>
            <w:proofErr w:type="spellEnd"/>
            <w:r w:rsidRPr="00B057EB">
              <w:rPr>
                <w:rFonts w:ascii="Times New Roman" w:hAnsi="Times New Roman" w:cs="Times New Roman"/>
                <w:b/>
                <w:sz w:val="26"/>
                <w:szCs w:val="26"/>
              </w:rPr>
              <w:t xml:space="preserve"> сельского поселения.</w:t>
            </w:r>
          </w:p>
        </w:tc>
      </w:tr>
      <w:tr w:rsidR="006A44BA" w:rsidRPr="00B057EB" w:rsidTr="006A44BA">
        <w:trPr>
          <w:trHeight w:val="673"/>
        </w:trPr>
        <w:tc>
          <w:tcPr>
            <w:tcW w:w="849" w:type="dxa"/>
          </w:tcPr>
          <w:p w:rsidR="006A44BA" w:rsidRPr="00B057EB" w:rsidRDefault="006A44BA" w:rsidP="006A44BA">
            <w:pPr>
              <w:pStyle w:val="afe"/>
              <w:rPr>
                <w:sz w:val="26"/>
                <w:szCs w:val="26"/>
              </w:rPr>
            </w:pPr>
            <w:r w:rsidRPr="00B057EB">
              <w:rPr>
                <w:sz w:val="26"/>
                <w:szCs w:val="26"/>
              </w:rPr>
              <w:t>2.4.</w:t>
            </w:r>
          </w:p>
        </w:tc>
        <w:tc>
          <w:tcPr>
            <w:tcW w:w="9465" w:type="dxa"/>
          </w:tcPr>
          <w:p w:rsidR="006A44BA" w:rsidRPr="00B057EB" w:rsidRDefault="006A44BA" w:rsidP="006A44BA">
            <w:pPr>
              <w:pStyle w:val="ConsPlusNormal"/>
              <w:widowControl/>
              <w:ind w:firstLine="0"/>
              <w:jc w:val="both"/>
              <w:rPr>
                <w:rFonts w:ascii="Times New Roman" w:hAnsi="Times New Roman" w:cs="Times New Roman"/>
                <w:b/>
                <w:sz w:val="26"/>
                <w:szCs w:val="26"/>
              </w:rPr>
            </w:pPr>
            <w:r w:rsidRPr="00B057EB">
              <w:rPr>
                <w:rFonts w:ascii="Times New Roman" w:hAnsi="Times New Roman" w:cs="Times New Roman"/>
                <w:b/>
                <w:sz w:val="26"/>
                <w:szCs w:val="26"/>
              </w:rPr>
              <w:t xml:space="preserve">Мероприятия по размещению на территории </w:t>
            </w:r>
            <w:proofErr w:type="spellStart"/>
            <w:r w:rsidRPr="00B057EB">
              <w:rPr>
                <w:rFonts w:ascii="Times New Roman" w:hAnsi="Times New Roman" w:cs="Times New Roman"/>
                <w:b/>
                <w:sz w:val="26"/>
                <w:szCs w:val="26"/>
              </w:rPr>
              <w:t>Жилинского</w:t>
            </w:r>
            <w:proofErr w:type="spellEnd"/>
            <w:r w:rsidRPr="00B057EB">
              <w:rPr>
                <w:rFonts w:ascii="Times New Roman" w:hAnsi="Times New Roman" w:cs="Times New Roman"/>
                <w:b/>
                <w:sz w:val="26"/>
                <w:szCs w:val="26"/>
              </w:rPr>
              <w:t xml:space="preserve"> сельского поселения объектов капитального строительства местного значения. </w:t>
            </w:r>
          </w:p>
        </w:tc>
      </w:tr>
      <w:tr w:rsidR="006A44BA" w:rsidRPr="00B057EB" w:rsidTr="006A44BA">
        <w:trPr>
          <w:trHeight w:val="692"/>
        </w:trPr>
        <w:tc>
          <w:tcPr>
            <w:tcW w:w="849" w:type="dxa"/>
          </w:tcPr>
          <w:p w:rsidR="006A44BA" w:rsidRPr="00B057EB" w:rsidRDefault="006A44BA" w:rsidP="006A44BA">
            <w:pPr>
              <w:pStyle w:val="afe"/>
              <w:rPr>
                <w:i/>
                <w:sz w:val="26"/>
                <w:szCs w:val="26"/>
              </w:rPr>
            </w:pPr>
            <w:r w:rsidRPr="00B057EB">
              <w:rPr>
                <w:i/>
                <w:sz w:val="26"/>
                <w:szCs w:val="26"/>
              </w:rPr>
              <w:t>2.4.1.</w:t>
            </w:r>
          </w:p>
        </w:tc>
        <w:tc>
          <w:tcPr>
            <w:tcW w:w="9465" w:type="dxa"/>
          </w:tcPr>
          <w:p w:rsidR="006A44BA" w:rsidRPr="00B057EB" w:rsidRDefault="006A44BA" w:rsidP="006A44BA">
            <w:pPr>
              <w:pStyle w:val="ConsPlusNormal"/>
              <w:widowControl/>
              <w:ind w:firstLine="0"/>
              <w:jc w:val="both"/>
              <w:rPr>
                <w:rFonts w:ascii="Times New Roman" w:hAnsi="Times New Roman" w:cs="Times New Roman"/>
                <w:b/>
                <w:i/>
                <w:sz w:val="26"/>
                <w:szCs w:val="26"/>
              </w:rPr>
            </w:pPr>
            <w:r w:rsidRPr="00B057EB">
              <w:rPr>
                <w:rFonts w:ascii="Times New Roman" w:hAnsi="Times New Roman" w:cs="Times New Roman"/>
                <w:i/>
                <w:sz w:val="26"/>
                <w:szCs w:val="26"/>
              </w:rPr>
              <w:t xml:space="preserve">Мероприятия по обеспечению территории </w:t>
            </w:r>
            <w:proofErr w:type="spellStart"/>
            <w:r w:rsidRPr="00B057EB">
              <w:rPr>
                <w:rFonts w:ascii="Times New Roman" w:hAnsi="Times New Roman" w:cs="Times New Roman"/>
                <w:i/>
                <w:sz w:val="26"/>
                <w:szCs w:val="26"/>
              </w:rPr>
              <w:t>Жилинского</w:t>
            </w:r>
            <w:proofErr w:type="spellEnd"/>
            <w:r w:rsidRPr="00B057EB">
              <w:rPr>
                <w:rFonts w:ascii="Times New Roman" w:hAnsi="Times New Roman" w:cs="Times New Roman"/>
                <w:i/>
                <w:sz w:val="26"/>
                <w:szCs w:val="26"/>
              </w:rPr>
              <w:t xml:space="preserve"> сельского поселения объектами инженерной инфраструктуры.</w:t>
            </w:r>
          </w:p>
        </w:tc>
      </w:tr>
      <w:tr w:rsidR="006A44BA" w:rsidRPr="00B057EB" w:rsidTr="006A44BA">
        <w:trPr>
          <w:trHeight w:val="703"/>
        </w:trPr>
        <w:tc>
          <w:tcPr>
            <w:tcW w:w="849" w:type="dxa"/>
          </w:tcPr>
          <w:p w:rsidR="006A44BA" w:rsidRPr="00B057EB" w:rsidRDefault="006A44BA" w:rsidP="006A44BA">
            <w:pPr>
              <w:pStyle w:val="afe"/>
              <w:rPr>
                <w:i/>
                <w:sz w:val="26"/>
                <w:szCs w:val="26"/>
              </w:rPr>
            </w:pPr>
            <w:r w:rsidRPr="00B057EB">
              <w:rPr>
                <w:i/>
                <w:sz w:val="26"/>
                <w:szCs w:val="26"/>
              </w:rPr>
              <w:t>2.4.2.</w:t>
            </w:r>
          </w:p>
        </w:tc>
        <w:tc>
          <w:tcPr>
            <w:tcW w:w="9465" w:type="dxa"/>
          </w:tcPr>
          <w:p w:rsidR="006A44BA" w:rsidRPr="00B057EB" w:rsidRDefault="006A44BA" w:rsidP="006A44BA">
            <w:pPr>
              <w:pStyle w:val="ConsPlusNormal"/>
              <w:widowControl/>
              <w:ind w:firstLine="0"/>
              <w:jc w:val="both"/>
              <w:rPr>
                <w:rFonts w:ascii="Times New Roman" w:hAnsi="Times New Roman" w:cs="Times New Roman"/>
                <w:b/>
                <w:i/>
                <w:sz w:val="26"/>
                <w:szCs w:val="26"/>
              </w:rPr>
            </w:pPr>
            <w:r w:rsidRPr="00B057EB">
              <w:rPr>
                <w:rFonts w:ascii="Times New Roman" w:hAnsi="Times New Roman" w:cs="Times New Roman"/>
                <w:i/>
                <w:sz w:val="26"/>
                <w:szCs w:val="26"/>
              </w:rPr>
              <w:t xml:space="preserve">Мероприятия по обеспечению территории </w:t>
            </w:r>
            <w:proofErr w:type="spellStart"/>
            <w:r w:rsidRPr="00B057EB">
              <w:rPr>
                <w:rFonts w:ascii="Times New Roman" w:hAnsi="Times New Roman" w:cs="Times New Roman"/>
                <w:i/>
                <w:sz w:val="26"/>
                <w:szCs w:val="26"/>
              </w:rPr>
              <w:t>Жилинского</w:t>
            </w:r>
            <w:proofErr w:type="spellEnd"/>
            <w:r w:rsidRPr="00B057EB">
              <w:rPr>
                <w:rFonts w:ascii="Times New Roman" w:hAnsi="Times New Roman" w:cs="Times New Roman"/>
                <w:i/>
                <w:sz w:val="26"/>
                <w:szCs w:val="26"/>
              </w:rPr>
              <w:t xml:space="preserve"> сельского поселения объектами транспортной инфраструктуры.</w:t>
            </w:r>
          </w:p>
        </w:tc>
      </w:tr>
      <w:tr w:rsidR="006A44BA" w:rsidRPr="00B057EB" w:rsidTr="006A44BA">
        <w:trPr>
          <w:trHeight w:val="699"/>
        </w:trPr>
        <w:tc>
          <w:tcPr>
            <w:tcW w:w="849" w:type="dxa"/>
          </w:tcPr>
          <w:p w:rsidR="006A44BA" w:rsidRPr="00B057EB" w:rsidRDefault="006A44BA" w:rsidP="006A44BA">
            <w:pPr>
              <w:pStyle w:val="afe"/>
              <w:rPr>
                <w:i/>
                <w:sz w:val="26"/>
                <w:szCs w:val="26"/>
              </w:rPr>
            </w:pPr>
            <w:r w:rsidRPr="00B057EB">
              <w:rPr>
                <w:i/>
                <w:sz w:val="26"/>
                <w:szCs w:val="26"/>
              </w:rPr>
              <w:t>2.4.3.</w:t>
            </w:r>
          </w:p>
        </w:tc>
        <w:tc>
          <w:tcPr>
            <w:tcW w:w="9465" w:type="dxa"/>
          </w:tcPr>
          <w:p w:rsidR="006A44BA" w:rsidRPr="00B057EB" w:rsidRDefault="006A44BA" w:rsidP="006A44BA">
            <w:pPr>
              <w:pStyle w:val="ConsPlusNormal"/>
              <w:widowControl/>
              <w:ind w:firstLine="0"/>
              <w:jc w:val="both"/>
              <w:rPr>
                <w:rFonts w:ascii="Times New Roman" w:hAnsi="Times New Roman" w:cs="Times New Roman"/>
                <w:i/>
                <w:sz w:val="26"/>
                <w:szCs w:val="26"/>
              </w:rPr>
            </w:pPr>
            <w:r w:rsidRPr="00B057EB">
              <w:rPr>
                <w:rFonts w:ascii="Times New Roman" w:hAnsi="Times New Roman" w:cs="Times New Roman"/>
                <w:i/>
                <w:sz w:val="26"/>
                <w:szCs w:val="26"/>
              </w:rPr>
              <w:t xml:space="preserve">Мероприятия по обеспечению территории </w:t>
            </w:r>
            <w:proofErr w:type="spellStart"/>
            <w:r w:rsidRPr="00B057EB">
              <w:rPr>
                <w:rFonts w:ascii="Times New Roman" w:hAnsi="Times New Roman" w:cs="Times New Roman"/>
                <w:i/>
                <w:sz w:val="26"/>
                <w:szCs w:val="26"/>
              </w:rPr>
              <w:t>Жилинского</w:t>
            </w:r>
            <w:proofErr w:type="spellEnd"/>
            <w:r w:rsidRPr="00B057EB">
              <w:rPr>
                <w:rFonts w:ascii="Times New Roman" w:hAnsi="Times New Roman" w:cs="Times New Roman"/>
                <w:i/>
                <w:sz w:val="26"/>
                <w:szCs w:val="26"/>
              </w:rPr>
              <w:t xml:space="preserve"> сельского поселения объектами жилой инфраструктуры.</w:t>
            </w:r>
          </w:p>
        </w:tc>
      </w:tr>
      <w:tr w:rsidR="006A44BA" w:rsidRPr="00B057EB" w:rsidTr="006A44BA">
        <w:trPr>
          <w:trHeight w:val="830"/>
        </w:trPr>
        <w:tc>
          <w:tcPr>
            <w:tcW w:w="849" w:type="dxa"/>
          </w:tcPr>
          <w:p w:rsidR="006A44BA" w:rsidRPr="00B057EB" w:rsidRDefault="006A44BA" w:rsidP="006A44BA">
            <w:pPr>
              <w:pStyle w:val="afe"/>
              <w:rPr>
                <w:i/>
                <w:sz w:val="26"/>
                <w:szCs w:val="26"/>
              </w:rPr>
            </w:pPr>
            <w:r w:rsidRPr="00B057EB">
              <w:rPr>
                <w:bCs/>
                <w:i/>
                <w:sz w:val="26"/>
                <w:szCs w:val="26"/>
              </w:rPr>
              <w:t>2.4.4.</w:t>
            </w:r>
          </w:p>
        </w:tc>
        <w:tc>
          <w:tcPr>
            <w:tcW w:w="9465" w:type="dxa"/>
          </w:tcPr>
          <w:p w:rsidR="006A44BA" w:rsidRPr="00B057EB" w:rsidRDefault="006A44BA" w:rsidP="006A44BA">
            <w:pPr>
              <w:ind w:right="-144"/>
              <w:rPr>
                <w:rFonts w:ascii="Times New Roman" w:hAnsi="Times New Roman" w:cs="Times New Roman"/>
                <w:bCs/>
                <w:i/>
                <w:sz w:val="26"/>
                <w:szCs w:val="26"/>
              </w:rPr>
            </w:pPr>
            <w:r w:rsidRPr="00B057EB">
              <w:rPr>
                <w:rFonts w:ascii="Times New Roman" w:hAnsi="Times New Roman" w:cs="Times New Roman"/>
                <w:bCs/>
                <w:i/>
                <w:sz w:val="26"/>
                <w:szCs w:val="26"/>
              </w:rPr>
              <w:t xml:space="preserve">Мероприятия по обеспечению условий для развития сельскохозяйственного производства и малого и среднего предпринимательства на территории </w:t>
            </w:r>
            <w:proofErr w:type="spellStart"/>
            <w:r w:rsidRPr="00B057EB">
              <w:rPr>
                <w:rFonts w:ascii="Times New Roman" w:hAnsi="Times New Roman" w:cs="Times New Roman"/>
                <w:i/>
                <w:sz w:val="26"/>
                <w:szCs w:val="26"/>
              </w:rPr>
              <w:t>Жилинского</w:t>
            </w:r>
            <w:proofErr w:type="spellEnd"/>
            <w:r w:rsidRPr="00B057EB">
              <w:rPr>
                <w:rFonts w:ascii="Times New Roman" w:hAnsi="Times New Roman" w:cs="Times New Roman"/>
                <w:bCs/>
                <w:i/>
                <w:sz w:val="26"/>
                <w:szCs w:val="26"/>
              </w:rPr>
              <w:t xml:space="preserve"> сельского поселения.</w:t>
            </w:r>
          </w:p>
        </w:tc>
      </w:tr>
      <w:tr w:rsidR="006A44BA" w:rsidRPr="00B057EB" w:rsidTr="006A44BA">
        <w:trPr>
          <w:trHeight w:val="425"/>
        </w:trPr>
        <w:tc>
          <w:tcPr>
            <w:tcW w:w="849" w:type="dxa"/>
          </w:tcPr>
          <w:p w:rsidR="006A44BA" w:rsidRPr="00B057EB" w:rsidRDefault="006A44BA" w:rsidP="006A44BA">
            <w:pPr>
              <w:pStyle w:val="afe"/>
              <w:rPr>
                <w:i/>
                <w:sz w:val="26"/>
                <w:szCs w:val="26"/>
              </w:rPr>
            </w:pPr>
            <w:r w:rsidRPr="00B057EB">
              <w:rPr>
                <w:i/>
                <w:sz w:val="26"/>
                <w:szCs w:val="26"/>
              </w:rPr>
              <w:t>2.4.5.</w:t>
            </w:r>
          </w:p>
        </w:tc>
        <w:tc>
          <w:tcPr>
            <w:tcW w:w="9465" w:type="dxa"/>
          </w:tcPr>
          <w:p w:rsidR="006A44BA" w:rsidRPr="00B057EB" w:rsidRDefault="006A44BA" w:rsidP="006A44BA">
            <w:pPr>
              <w:pStyle w:val="ConsPlusNormal"/>
              <w:widowControl/>
              <w:ind w:firstLine="0"/>
              <w:jc w:val="both"/>
              <w:rPr>
                <w:rFonts w:ascii="Times New Roman" w:hAnsi="Times New Roman" w:cs="Times New Roman"/>
                <w:i/>
                <w:sz w:val="26"/>
                <w:szCs w:val="26"/>
              </w:rPr>
            </w:pPr>
            <w:r w:rsidRPr="00B057EB">
              <w:rPr>
                <w:rFonts w:ascii="Times New Roman" w:hAnsi="Times New Roman" w:cs="Times New Roman"/>
                <w:i/>
                <w:sz w:val="26"/>
                <w:szCs w:val="26"/>
              </w:rPr>
              <w:t xml:space="preserve">Мероприятия по обеспечению </w:t>
            </w:r>
            <w:proofErr w:type="spellStart"/>
            <w:r w:rsidRPr="00B057EB">
              <w:rPr>
                <w:rFonts w:ascii="Times New Roman" w:hAnsi="Times New Roman" w:cs="Times New Roman"/>
                <w:i/>
                <w:sz w:val="26"/>
                <w:szCs w:val="26"/>
              </w:rPr>
              <w:t>Жилинского</w:t>
            </w:r>
            <w:proofErr w:type="spellEnd"/>
            <w:r w:rsidRPr="00B057EB">
              <w:rPr>
                <w:rFonts w:ascii="Times New Roman" w:hAnsi="Times New Roman" w:cs="Times New Roman"/>
                <w:i/>
                <w:sz w:val="26"/>
                <w:szCs w:val="26"/>
              </w:rPr>
              <w:t xml:space="preserve"> сельского поселения объектами социальной инфраструктуры.</w:t>
            </w:r>
          </w:p>
        </w:tc>
      </w:tr>
      <w:tr w:rsidR="006A44BA" w:rsidRPr="00B057EB" w:rsidTr="006A44BA">
        <w:trPr>
          <w:trHeight w:val="687"/>
        </w:trPr>
        <w:tc>
          <w:tcPr>
            <w:tcW w:w="849" w:type="dxa"/>
          </w:tcPr>
          <w:p w:rsidR="006A44BA" w:rsidRPr="00B057EB" w:rsidRDefault="006A44BA" w:rsidP="006A44BA">
            <w:pPr>
              <w:pStyle w:val="afe"/>
              <w:rPr>
                <w:i/>
                <w:sz w:val="26"/>
                <w:szCs w:val="26"/>
              </w:rPr>
            </w:pPr>
            <w:r w:rsidRPr="00B057EB">
              <w:rPr>
                <w:i/>
                <w:sz w:val="26"/>
                <w:szCs w:val="26"/>
              </w:rPr>
              <w:t>2.4.6.</w:t>
            </w:r>
          </w:p>
        </w:tc>
        <w:tc>
          <w:tcPr>
            <w:tcW w:w="9465" w:type="dxa"/>
          </w:tcPr>
          <w:p w:rsidR="006A44BA" w:rsidRPr="00B057EB" w:rsidRDefault="006A44BA" w:rsidP="006A44BA">
            <w:pPr>
              <w:pStyle w:val="ConsPlusNormal"/>
              <w:widowControl/>
              <w:ind w:firstLine="0"/>
              <w:jc w:val="both"/>
              <w:rPr>
                <w:rFonts w:ascii="Times New Roman" w:hAnsi="Times New Roman" w:cs="Times New Roman"/>
                <w:i/>
                <w:sz w:val="26"/>
                <w:szCs w:val="26"/>
              </w:rPr>
            </w:pPr>
            <w:r w:rsidRPr="00B057EB">
              <w:rPr>
                <w:rFonts w:ascii="Times New Roman" w:hAnsi="Times New Roman" w:cs="Times New Roman"/>
                <w:i/>
                <w:sz w:val="26"/>
                <w:szCs w:val="26"/>
              </w:rPr>
              <w:t xml:space="preserve">Мероприятия по обеспечению территории </w:t>
            </w:r>
            <w:proofErr w:type="spellStart"/>
            <w:r w:rsidRPr="00B057EB">
              <w:rPr>
                <w:rFonts w:ascii="Times New Roman" w:hAnsi="Times New Roman" w:cs="Times New Roman"/>
                <w:i/>
                <w:sz w:val="26"/>
                <w:szCs w:val="26"/>
              </w:rPr>
              <w:t>Жилинского</w:t>
            </w:r>
            <w:proofErr w:type="spellEnd"/>
            <w:r w:rsidRPr="00B057EB">
              <w:rPr>
                <w:rFonts w:ascii="Times New Roman" w:hAnsi="Times New Roman" w:cs="Times New Roman"/>
                <w:i/>
                <w:sz w:val="26"/>
                <w:szCs w:val="26"/>
              </w:rPr>
              <w:t xml:space="preserve"> сельского поселения объектами массового отдыха жителей, благоустройства и озеленения.</w:t>
            </w:r>
          </w:p>
        </w:tc>
      </w:tr>
      <w:tr w:rsidR="006A44BA" w:rsidRPr="00B057EB" w:rsidTr="006A44BA">
        <w:trPr>
          <w:trHeight w:val="697"/>
        </w:trPr>
        <w:tc>
          <w:tcPr>
            <w:tcW w:w="849" w:type="dxa"/>
          </w:tcPr>
          <w:p w:rsidR="006A44BA" w:rsidRPr="00B057EB" w:rsidRDefault="006A44BA" w:rsidP="006A44BA">
            <w:pPr>
              <w:pStyle w:val="afe"/>
              <w:rPr>
                <w:i/>
                <w:sz w:val="26"/>
                <w:szCs w:val="26"/>
              </w:rPr>
            </w:pPr>
            <w:r w:rsidRPr="00B057EB">
              <w:rPr>
                <w:i/>
                <w:sz w:val="26"/>
                <w:szCs w:val="26"/>
              </w:rPr>
              <w:t>2.4.7.</w:t>
            </w:r>
          </w:p>
        </w:tc>
        <w:tc>
          <w:tcPr>
            <w:tcW w:w="9465" w:type="dxa"/>
          </w:tcPr>
          <w:p w:rsidR="006A44BA" w:rsidRPr="00B057EB" w:rsidRDefault="006A44BA" w:rsidP="006A44BA">
            <w:pPr>
              <w:pStyle w:val="ConsPlusNormal"/>
              <w:widowControl/>
              <w:ind w:firstLine="0"/>
              <w:jc w:val="both"/>
              <w:rPr>
                <w:rFonts w:ascii="Times New Roman" w:hAnsi="Times New Roman" w:cs="Times New Roman"/>
                <w:i/>
                <w:sz w:val="26"/>
                <w:szCs w:val="26"/>
              </w:rPr>
            </w:pPr>
            <w:r w:rsidRPr="00B057EB">
              <w:rPr>
                <w:rFonts w:ascii="Times New Roman" w:hAnsi="Times New Roman" w:cs="Times New Roman"/>
                <w:i/>
                <w:sz w:val="26"/>
                <w:szCs w:val="26"/>
              </w:rPr>
              <w:t xml:space="preserve">Мероприятия по организации сбора и вывоза бытовых отходов и мусора, организации мест захоронения на территории </w:t>
            </w:r>
            <w:proofErr w:type="spellStart"/>
            <w:r w:rsidRPr="00B057EB">
              <w:rPr>
                <w:rFonts w:ascii="Times New Roman" w:hAnsi="Times New Roman" w:cs="Times New Roman"/>
                <w:i/>
                <w:sz w:val="26"/>
                <w:szCs w:val="26"/>
              </w:rPr>
              <w:t>Жилинского</w:t>
            </w:r>
            <w:proofErr w:type="spellEnd"/>
            <w:r w:rsidRPr="00B057EB">
              <w:rPr>
                <w:rFonts w:ascii="Times New Roman" w:hAnsi="Times New Roman" w:cs="Times New Roman"/>
                <w:i/>
                <w:sz w:val="26"/>
                <w:szCs w:val="26"/>
              </w:rPr>
              <w:t xml:space="preserve"> сельского поселения.</w:t>
            </w:r>
          </w:p>
        </w:tc>
      </w:tr>
      <w:tr w:rsidR="006A44BA" w:rsidRPr="00B057EB" w:rsidTr="006A44BA">
        <w:trPr>
          <w:trHeight w:val="706"/>
        </w:trPr>
        <w:tc>
          <w:tcPr>
            <w:tcW w:w="849" w:type="dxa"/>
          </w:tcPr>
          <w:p w:rsidR="006A44BA" w:rsidRPr="00B057EB" w:rsidRDefault="006A44BA" w:rsidP="006A44BA">
            <w:pPr>
              <w:pStyle w:val="afe"/>
              <w:rPr>
                <w:i/>
                <w:sz w:val="26"/>
                <w:szCs w:val="26"/>
              </w:rPr>
            </w:pPr>
            <w:r w:rsidRPr="00B057EB">
              <w:rPr>
                <w:i/>
                <w:sz w:val="26"/>
                <w:szCs w:val="26"/>
              </w:rPr>
              <w:t>2.4.8.</w:t>
            </w:r>
          </w:p>
        </w:tc>
        <w:tc>
          <w:tcPr>
            <w:tcW w:w="9465" w:type="dxa"/>
          </w:tcPr>
          <w:p w:rsidR="006A44BA" w:rsidRPr="00B057EB" w:rsidRDefault="006A44BA" w:rsidP="006A44BA">
            <w:pPr>
              <w:pStyle w:val="ConsPlusNormal"/>
              <w:widowControl/>
              <w:ind w:firstLine="0"/>
              <w:jc w:val="both"/>
              <w:rPr>
                <w:rFonts w:ascii="Times New Roman" w:hAnsi="Times New Roman" w:cs="Times New Roman"/>
                <w:i/>
                <w:sz w:val="26"/>
                <w:szCs w:val="26"/>
              </w:rPr>
            </w:pPr>
            <w:r w:rsidRPr="00B057EB">
              <w:rPr>
                <w:rFonts w:ascii="Times New Roman" w:hAnsi="Times New Roman" w:cs="Times New Roman"/>
                <w:i/>
                <w:sz w:val="26"/>
                <w:szCs w:val="26"/>
              </w:rPr>
              <w:t>Мероприятия по предотвращению чрезвычайных ситуаций природного и техногенного характера.</w:t>
            </w:r>
          </w:p>
        </w:tc>
      </w:tr>
      <w:tr w:rsidR="006A44BA" w:rsidRPr="00B057EB" w:rsidTr="006A44BA">
        <w:trPr>
          <w:trHeight w:val="406"/>
        </w:trPr>
        <w:tc>
          <w:tcPr>
            <w:tcW w:w="849" w:type="dxa"/>
            <w:tcBorders>
              <w:bottom w:val="single" w:sz="4" w:space="0" w:color="000000"/>
            </w:tcBorders>
          </w:tcPr>
          <w:p w:rsidR="006A44BA" w:rsidRPr="00B057EB" w:rsidRDefault="006A44BA" w:rsidP="006A44BA">
            <w:pPr>
              <w:pStyle w:val="afe"/>
              <w:rPr>
                <w:b/>
                <w:sz w:val="26"/>
                <w:szCs w:val="26"/>
                <w:lang w:val="en-US"/>
              </w:rPr>
            </w:pPr>
            <w:r w:rsidRPr="00B057EB">
              <w:rPr>
                <w:b/>
                <w:sz w:val="26"/>
                <w:szCs w:val="26"/>
              </w:rPr>
              <w:t>2.5</w:t>
            </w:r>
          </w:p>
        </w:tc>
        <w:tc>
          <w:tcPr>
            <w:tcW w:w="9465" w:type="dxa"/>
            <w:tcBorders>
              <w:bottom w:val="single" w:sz="4" w:space="0" w:color="000000"/>
            </w:tcBorders>
          </w:tcPr>
          <w:p w:rsidR="006A44BA" w:rsidRPr="00B057EB" w:rsidRDefault="006A44BA" w:rsidP="006A44BA">
            <w:pPr>
              <w:pStyle w:val="afe"/>
              <w:rPr>
                <w:b/>
                <w:sz w:val="26"/>
                <w:szCs w:val="26"/>
              </w:rPr>
            </w:pPr>
            <w:r w:rsidRPr="00B057EB">
              <w:rPr>
                <w:b/>
                <w:sz w:val="26"/>
                <w:szCs w:val="26"/>
              </w:rPr>
              <w:t>Мероприятия по охране окружающей среды.</w:t>
            </w:r>
          </w:p>
        </w:tc>
      </w:tr>
      <w:tr w:rsidR="006A44BA" w:rsidRPr="00B057EB" w:rsidTr="006A44BA">
        <w:trPr>
          <w:trHeight w:val="406"/>
        </w:trPr>
        <w:tc>
          <w:tcPr>
            <w:tcW w:w="849" w:type="dxa"/>
            <w:tcBorders>
              <w:bottom w:val="single" w:sz="4" w:space="0" w:color="000000"/>
            </w:tcBorders>
          </w:tcPr>
          <w:p w:rsidR="006A44BA" w:rsidRPr="00B057EB" w:rsidRDefault="006A44BA" w:rsidP="006A44BA">
            <w:pPr>
              <w:pStyle w:val="afe"/>
              <w:rPr>
                <w:b/>
                <w:sz w:val="26"/>
                <w:szCs w:val="26"/>
                <w:lang w:val="en-US"/>
              </w:rPr>
            </w:pPr>
            <w:r w:rsidRPr="00B057EB">
              <w:rPr>
                <w:b/>
                <w:sz w:val="26"/>
                <w:szCs w:val="26"/>
              </w:rPr>
              <w:t>2.</w:t>
            </w:r>
            <w:r w:rsidRPr="00B057EB">
              <w:rPr>
                <w:b/>
                <w:sz w:val="26"/>
                <w:szCs w:val="26"/>
                <w:lang w:val="en-US"/>
              </w:rPr>
              <w:t>6</w:t>
            </w:r>
          </w:p>
        </w:tc>
        <w:tc>
          <w:tcPr>
            <w:tcW w:w="9465" w:type="dxa"/>
            <w:tcBorders>
              <w:bottom w:val="single" w:sz="4" w:space="0" w:color="000000"/>
            </w:tcBorders>
          </w:tcPr>
          <w:p w:rsidR="006A44BA" w:rsidRPr="00B057EB" w:rsidRDefault="006A44BA" w:rsidP="006A44BA">
            <w:pPr>
              <w:pStyle w:val="ConsPlusNormal"/>
              <w:widowControl/>
              <w:ind w:firstLine="0"/>
              <w:jc w:val="both"/>
              <w:rPr>
                <w:rFonts w:ascii="Times New Roman" w:hAnsi="Times New Roman" w:cs="Times New Roman"/>
                <w:b/>
                <w:sz w:val="26"/>
                <w:szCs w:val="26"/>
              </w:rPr>
            </w:pPr>
            <w:r w:rsidRPr="00B057EB">
              <w:rPr>
                <w:rFonts w:ascii="Times New Roman" w:hAnsi="Times New Roman" w:cs="Times New Roman"/>
                <w:b/>
                <w:sz w:val="26"/>
                <w:szCs w:val="26"/>
              </w:rPr>
              <w:t>Технико-экономические показатели.</w:t>
            </w:r>
          </w:p>
        </w:tc>
      </w:tr>
      <w:tr w:rsidR="006A44BA" w:rsidRPr="00B057EB" w:rsidTr="006A44BA">
        <w:trPr>
          <w:trHeight w:val="411"/>
        </w:trPr>
        <w:tc>
          <w:tcPr>
            <w:tcW w:w="849" w:type="dxa"/>
            <w:shd w:val="clear" w:color="auto" w:fill="DAEEF3"/>
          </w:tcPr>
          <w:p w:rsidR="006A44BA" w:rsidRPr="00B057EB" w:rsidRDefault="006A44BA" w:rsidP="006A44BA">
            <w:pPr>
              <w:pStyle w:val="afe"/>
              <w:rPr>
                <w:sz w:val="26"/>
                <w:szCs w:val="26"/>
              </w:rPr>
            </w:pPr>
            <w:r w:rsidRPr="00B057EB">
              <w:rPr>
                <w:sz w:val="26"/>
                <w:szCs w:val="26"/>
              </w:rPr>
              <w:t>3.</w:t>
            </w:r>
          </w:p>
        </w:tc>
        <w:tc>
          <w:tcPr>
            <w:tcW w:w="9465" w:type="dxa"/>
            <w:shd w:val="clear" w:color="auto" w:fill="DAEEF3"/>
          </w:tcPr>
          <w:p w:rsidR="006A44BA" w:rsidRPr="00B057EB" w:rsidRDefault="006A44BA" w:rsidP="006A44BA">
            <w:pPr>
              <w:pStyle w:val="afe"/>
              <w:rPr>
                <w:sz w:val="26"/>
                <w:szCs w:val="26"/>
              </w:rPr>
            </w:pPr>
            <w:r w:rsidRPr="00B057EB">
              <w:rPr>
                <w:b/>
                <w:sz w:val="26"/>
                <w:szCs w:val="26"/>
              </w:rPr>
              <w:t>ЗАКЛЮЧЕНИЕ.</w:t>
            </w:r>
          </w:p>
        </w:tc>
      </w:tr>
    </w:tbl>
    <w:p w:rsidR="006A44BA" w:rsidRPr="00B057EB" w:rsidRDefault="006A44BA" w:rsidP="006A44BA">
      <w:pPr>
        <w:pStyle w:val="afe"/>
        <w:ind w:firstLine="720"/>
        <w:jc w:val="center"/>
        <w:rPr>
          <w:b/>
          <w:bCs/>
          <w:sz w:val="26"/>
          <w:szCs w:val="26"/>
        </w:rPr>
      </w:pPr>
    </w:p>
    <w:p w:rsidR="006A44BA" w:rsidRPr="00B057EB" w:rsidRDefault="006A44BA" w:rsidP="006A44BA">
      <w:pPr>
        <w:pStyle w:val="afe"/>
        <w:ind w:firstLine="720"/>
        <w:jc w:val="center"/>
        <w:rPr>
          <w:b/>
          <w:bCs/>
          <w:sz w:val="26"/>
          <w:szCs w:val="26"/>
        </w:rPr>
      </w:pPr>
    </w:p>
    <w:p w:rsidR="006A44BA" w:rsidRPr="00B057EB" w:rsidRDefault="006A44BA" w:rsidP="006A44BA">
      <w:pPr>
        <w:pStyle w:val="afe"/>
        <w:ind w:firstLine="720"/>
        <w:jc w:val="center"/>
        <w:rPr>
          <w:b/>
          <w:bCs/>
          <w:sz w:val="26"/>
          <w:szCs w:val="26"/>
        </w:rPr>
      </w:pPr>
    </w:p>
    <w:p w:rsidR="006A44BA" w:rsidRPr="00B057EB" w:rsidRDefault="006A44BA" w:rsidP="006A44BA">
      <w:pPr>
        <w:pStyle w:val="afe"/>
        <w:ind w:firstLine="720"/>
        <w:jc w:val="center"/>
        <w:rPr>
          <w:b/>
          <w:bCs/>
          <w:sz w:val="26"/>
          <w:szCs w:val="26"/>
        </w:rPr>
      </w:pPr>
    </w:p>
    <w:p w:rsidR="006A44BA" w:rsidRPr="00B057EB" w:rsidRDefault="006A44BA" w:rsidP="006A44BA">
      <w:pPr>
        <w:pStyle w:val="afe"/>
        <w:ind w:firstLine="720"/>
        <w:jc w:val="center"/>
        <w:rPr>
          <w:b/>
          <w:bCs/>
          <w:sz w:val="26"/>
          <w:szCs w:val="26"/>
        </w:rPr>
      </w:pPr>
    </w:p>
    <w:p w:rsidR="006A44BA" w:rsidRPr="00B057EB" w:rsidRDefault="006A44BA" w:rsidP="006A44BA">
      <w:pPr>
        <w:pStyle w:val="afe"/>
        <w:ind w:firstLine="720"/>
        <w:jc w:val="center"/>
        <w:rPr>
          <w:b/>
          <w:bCs/>
          <w:sz w:val="26"/>
          <w:szCs w:val="26"/>
        </w:rPr>
      </w:pPr>
    </w:p>
    <w:p w:rsidR="006A44BA" w:rsidRPr="00B057EB" w:rsidRDefault="006A44BA" w:rsidP="006A44BA">
      <w:pPr>
        <w:pStyle w:val="afe"/>
        <w:ind w:firstLine="720"/>
        <w:jc w:val="center"/>
        <w:rPr>
          <w:b/>
          <w:bCs/>
          <w:sz w:val="26"/>
          <w:szCs w:val="26"/>
        </w:rPr>
      </w:pPr>
    </w:p>
    <w:p w:rsidR="006A44BA" w:rsidRPr="00B057EB" w:rsidRDefault="006A44BA" w:rsidP="006A44BA">
      <w:pPr>
        <w:pStyle w:val="afe"/>
        <w:ind w:firstLine="720"/>
        <w:jc w:val="center"/>
        <w:rPr>
          <w:b/>
          <w:bCs/>
          <w:sz w:val="26"/>
          <w:szCs w:val="26"/>
        </w:rPr>
      </w:pPr>
    </w:p>
    <w:p w:rsidR="006A44BA" w:rsidRPr="00B057EB" w:rsidRDefault="006A44BA" w:rsidP="006A44BA">
      <w:pPr>
        <w:pStyle w:val="afe"/>
        <w:pageBreakBefore/>
        <w:jc w:val="center"/>
        <w:rPr>
          <w:b/>
          <w:bCs/>
          <w:sz w:val="26"/>
          <w:szCs w:val="26"/>
        </w:rPr>
      </w:pPr>
      <w:r w:rsidRPr="00B057EB">
        <w:rPr>
          <w:b/>
          <w:bCs/>
          <w:sz w:val="26"/>
          <w:szCs w:val="26"/>
        </w:rPr>
        <w:lastRenderedPageBreak/>
        <w:t>СОСТАВ ГЕНЕРАЛЬНОГО ПЛАНА</w:t>
      </w:r>
    </w:p>
    <w:tbl>
      <w:tblPr>
        <w:tblW w:w="10314" w:type="dxa"/>
        <w:tblLayout w:type="fixed"/>
        <w:tblLook w:val="0000"/>
      </w:tblPr>
      <w:tblGrid>
        <w:gridCol w:w="817"/>
        <w:gridCol w:w="1134"/>
        <w:gridCol w:w="8363"/>
      </w:tblGrid>
      <w:tr w:rsidR="006A44BA" w:rsidRPr="00B057EB" w:rsidTr="006A44BA">
        <w:trPr>
          <w:trHeight w:val="562"/>
        </w:trPr>
        <w:tc>
          <w:tcPr>
            <w:tcW w:w="817" w:type="dxa"/>
            <w:tcBorders>
              <w:top w:val="single" w:sz="4" w:space="0" w:color="000000"/>
              <w:left w:val="single" w:sz="4" w:space="0" w:color="000000"/>
              <w:bottom w:val="single" w:sz="4" w:space="0" w:color="000000"/>
            </w:tcBorders>
            <w:shd w:val="clear" w:color="auto" w:fill="DAEEF3"/>
            <w:vAlign w:val="center"/>
          </w:tcPr>
          <w:p w:rsidR="006A44BA" w:rsidRPr="00B057EB" w:rsidRDefault="006A44BA" w:rsidP="006A44BA">
            <w:pPr>
              <w:snapToGrid w:val="0"/>
              <w:rPr>
                <w:rFonts w:ascii="Times New Roman" w:hAnsi="Times New Roman" w:cs="Times New Roman"/>
                <w:b/>
                <w:sz w:val="26"/>
                <w:szCs w:val="26"/>
              </w:rPr>
            </w:pPr>
            <w:r w:rsidRPr="00B057EB">
              <w:rPr>
                <w:rFonts w:ascii="Times New Roman" w:hAnsi="Times New Roman" w:cs="Times New Roman"/>
                <w:b/>
                <w:sz w:val="26"/>
                <w:szCs w:val="26"/>
              </w:rPr>
              <w:t xml:space="preserve">№ </w:t>
            </w:r>
            <w:proofErr w:type="spellStart"/>
            <w:proofErr w:type="gramStart"/>
            <w:r w:rsidRPr="00B057EB">
              <w:rPr>
                <w:rFonts w:ascii="Times New Roman" w:hAnsi="Times New Roman" w:cs="Times New Roman"/>
                <w:b/>
                <w:sz w:val="26"/>
                <w:szCs w:val="26"/>
              </w:rPr>
              <w:t>п</w:t>
            </w:r>
            <w:proofErr w:type="spellEnd"/>
            <w:proofErr w:type="gramEnd"/>
            <w:r w:rsidRPr="00B057EB">
              <w:rPr>
                <w:rFonts w:ascii="Times New Roman" w:hAnsi="Times New Roman" w:cs="Times New Roman"/>
                <w:b/>
                <w:sz w:val="26"/>
                <w:szCs w:val="26"/>
              </w:rPr>
              <w:t>/</w:t>
            </w:r>
            <w:proofErr w:type="spellStart"/>
            <w:r w:rsidRPr="00B057EB">
              <w:rPr>
                <w:rFonts w:ascii="Times New Roman" w:hAnsi="Times New Roman" w:cs="Times New Roman"/>
                <w:b/>
                <w:sz w:val="26"/>
                <w:szCs w:val="26"/>
              </w:rPr>
              <w:t>п</w:t>
            </w:r>
            <w:proofErr w:type="spellEnd"/>
          </w:p>
        </w:tc>
        <w:tc>
          <w:tcPr>
            <w:tcW w:w="1134" w:type="dxa"/>
            <w:tcBorders>
              <w:top w:val="single" w:sz="4" w:space="0" w:color="000000"/>
              <w:left w:val="single" w:sz="4" w:space="0" w:color="000000"/>
              <w:bottom w:val="single" w:sz="4" w:space="0" w:color="000000"/>
            </w:tcBorders>
            <w:shd w:val="clear" w:color="auto" w:fill="DAEEF3"/>
            <w:vAlign w:val="center"/>
          </w:tcPr>
          <w:p w:rsidR="006A44BA" w:rsidRPr="00B057EB" w:rsidRDefault="006A44BA" w:rsidP="006A44BA">
            <w:pPr>
              <w:snapToGrid w:val="0"/>
              <w:rPr>
                <w:rFonts w:ascii="Times New Roman" w:hAnsi="Times New Roman" w:cs="Times New Roman"/>
                <w:b/>
                <w:sz w:val="26"/>
                <w:szCs w:val="26"/>
              </w:rPr>
            </w:pPr>
            <w:r w:rsidRPr="00B057EB">
              <w:rPr>
                <w:rFonts w:ascii="Times New Roman" w:hAnsi="Times New Roman" w:cs="Times New Roman"/>
                <w:b/>
                <w:sz w:val="26"/>
                <w:szCs w:val="26"/>
              </w:rPr>
              <w:t>Обозначение</w:t>
            </w:r>
          </w:p>
        </w:tc>
        <w:tc>
          <w:tcPr>
            <w:tcW w:w="836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A44BA" w:rsidRPr="00B057EB" w:rsidRDefault="006A44BA" w:rsidP="006A44BA">
            <w:pPr>
              <w:snapToGrid w:val="0"/>
              <w:jc w:val="center"/>
              <w:rPr>
                <w:rFonts w:ascii="Times New Roman" w:hAnsi="Times New Roman" w:cs="Times New Roman"/>
                <w:b/>
                <w:sz w:val="26"/>
                <w:szCs w:val="26"/>
              </w:rPr>
            </w:pPr>
            <w:r w:rsidRPr="00B057EB">
              <w:rPr>
                <w:rFonts w:ascii="Times New Roman" w:hAnsi="Times New Roman" w:cs="Times New Roman"/>
                <w:b/>
                <w:sz w:val="26"/>
                <w:szCs w:val="26"/>
              </w:rPr>
              <w:t>Наименование</w:t>
            </w:r>
          </w:p>
        </w:tc>
      </w:tr>
      <w:tr w:rsidR="006A44BA" w:rsidRPr="00B057EB" w:rsidTr="006A44BA">
        <w:trPr>
          <w:trHeight w:val="555"/>
        </w:trPr>
        <w:tc>
          <w:tcPr>
            <w:tcW w:w="10314"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6A44BA" w:rsidRPr="00B057EB" w:rsidRDefault="006A44BA" w:rsidP="006A44BA">
            <w:pPr>
              <w:pStyle w:val="afe"/>
              <w:snapToGrid w:val="0"/>
              <w:jc w:val="center"/>
              <w:rPr>
                <w:b/>
                <w:sz w:val="26"/>
                <w:szCs w:val="26"/>
              </w:rPr>
            </w:pPr>
            <w:r w:rsidRPr="00B057EB">
              <w:rPr>
                <w:b/>
                <w:sz w:val="26"/>
                <w:szCs w:val="26"/>
              </w:rPr>
              <w:t>Текстовая часть</w:t>
            </w:r>
          </w:p>
        </w:tc>
      </w:tr>
      <w:tr w:rsidR="006A44BA" w:rsidRPr="00B057EB" w:rsidTr="006A44BA">
        <w:tc>
          <w:tcPr>
            <w:tcW w:w="81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rPr>
                <w:rFonts w:ascii="Times New Roman" w:hAnsi="Times New Roman" w:cs="Times New Roman"/>
                <w:sz w:val="26"/>
                <w:szCs w:val="26"/>
              </w:rPr>
            </w:pPr>
            <w:r w:rsidRPr="00B057EB">
              <w:rPr>
                <w:rFonts w:ascii="Times New Roman" w:hAnsi="Times New Roman" w:cs="Times New Roman"/>
                <w:sz w:val="26"/>
                <w:szCs w:val="26"/>
              </w:rPr>
              <w:t>1.</w:t>
            </w:r>
          </w:p>
        </w:tc>
        <w:tc>
          <w:tcPr>
            <w:tcW w:w="1134"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rPr>
                <w:rFonts w:ascii="Times New Roman" w:hAnsi="Times New Roman" w:cs="Times New Roman"/>
                <w:color w:val="0070C0"/>
                <w:sz w:val="26"/>
                <w:szCs w:val="26"/>
              </w:rPr>
            </w:pPr>
            <w:r w:rsidRPr="00B057EB">
              <w:rPr>
                <w:rFonts w:ascii="Times New Roman" w:hAnsi="Times New Roman" w:cs="Times New Roman"/>
                <w:color w:val="0070C0"/>
                <w:sz w:val="26"/>
                <w:szCs w:val="26"/>
              </w:rPr>
              <w:t>Том I</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6A44BA" w:rsidRPr="00093BAA" w:rsidRDefault="006A44BA" w:rsidP="006A44BA">
            <w:pPr>
              <w:snapToGrid w:val="0"/>
              <w:rPr>
                <w:rFonts w:ascii="Times New Roman" w:hAnsi="Times New Roman" w:cs="Times New Roman"/>
                <w:color w:val="000000" w:themeColor="text1"/>
                <w:sz w:val="26"/>
                <w:szCs w:val="26"/>
              </w:rPr>
            </w:pPr>
            <w:r w:rsidRPr="00093BAA">
              <w:rPr>
                <w:rFonts w:ascii="Times New Roman" w:hAnsi="Times New Roman" w:cs="Times New Roman"/>
                <w:color w:val="000000" w:themeColor="text1"/>
                <w:sz w:val="26"/>
                <w:szCs w:val="26"/>
              </w:rPr>
              <w:t xml:space="preserve">Положение о территориальном планировании </w:t>
            </w:r>
            <w:proofErr w:type="spellStart"/>
            <w:r w:rsidRPr="00093BAA">
              <w:rPr>
                <w:rFonts w:ascii="Times New Roman" w:hAnsi="Times New Roman" w:cs="Times New Roman"/>
                <w:color w:val="000000" w:themeColor="text1"/>
                <w:sz w:val="26"/>
                <w:szCs w:val="26"/>
              </w:rPr>
              <w:t>Жилинского</w:t>
            </w:r>
            <w:proofErr w:type="spellEnd"/>
            <w:r w:rsidRPr="00093BAA">
              <w:rPr>
                <w:rFonts w:ascii="Times New Roman" w:hAnsi="Times New Roman" w:cs="Times New Roman"/>
                <w:color w:val="000000" w:themeColor="text1"/>
                <w:sz w:val="26"/>
                <w:szCs w:val="26"/>
              </w:rPr>
              <w:t xml:space="preserve"> сельского поселения</w:t>
            </w:r>
          </w:p>
        </w:tc>
      </w:tr>
      <w:tr w:rsidR="006A44BA" w:rsidRPr="00B057EB" w:rsidTr="006A44BA">
        <w:tc>
          <w:tcPr>
            <w:tcW w:w="1951" w:type="dxa"/>
            <w:gridSpan w:val="2"/>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jc w:val="center"/>
              <w:rPr>
                <w:rFonts w:ascii="Times New Roman" w:hAnsi="Times New Roman" w:cs="Times New Roman"/>
                <w:sz w:val="26"/>
                <w:szCs w:val="26"/>
              </w:rPr>
            </w:pPr>
            <w:r w:rsidRPr="00B057EB">
              <w:rPr>
                <w:rFonts w:ascii="Times New Roman" w:hAnsi="Times New Roman" w:cs="Times New Roman"/>
                <w:sz w:val="26"/>
                <w:szCs w:val="26"/>
              </w:rPr>
              <w:t>Приложение</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6A44BA" w:rsidRPr="00093BAA" w:rsidRDefault="006A44BA" w:rsidP="006A44BA">
            <w:pPr>
              <w:snapToGrid w:val="0"/>
              <w:rPr>
                <w:rFonts w:ascii="Times New Roman" w:hAnsi="Times New Roman" w:cs="Times New Roman"/>
                <w:color w:val="000000" w:themeColor="text1"/>
                <w:sz w:val="26"/>
                <w:szCs w:val="26"/>
              </w:rPr>
            </w:pPr>
            <w:r w:rsidRPr="00093BAA">
              <w:rPr>
                <w:rFonts w:ascii="Times New Roman" w:hAnsi="Times New Roman" w:cs="Times New Roman"/>
                <w:color w:val="000000" w:themeColor="text1"/>
                <w:sz w:val="26"/>
                <w:szCs w:val="26"/>
              </w:rPr>
              <w:t xml:space="preserve">Сведения о границах населенных пунктов село Жилино, село </w:t>
            </w:r>
            <w:proofErr w:type="spellStart"/>
            <w:r w:rsidRPr="00093BAA">
              <w:rPr>
                <w:rFonts w:ascii="Times New Roman" w:hAnsi="Times New Roman" w:cs="Times New Roman"/>
                <w:color w:val="000000" w:themeColor="text1"/>
                <w:sz w:val="26"/>
                <w:szCs w:val="26"/>
              </w:rPr>
              <w:t>Поддубное</w:t>
            </w:r>
            <w:proofErr w:type="spellEnd"/>
            <w:r w:rsidRPr="00093BAA">
              <w:rPr>
                <w:rFonts w:ascii="Times New Roman" w:hAnsi="Times New Roman" w:cs="Times New Roman"/>
                <w:color w:val="000000" w:themeColor="text1"/>
                <w:sz w:val="26"/>
                <w:szCs w:val="26"/>
              </w:rPr>
              <w:t xml:space="preserve">. Графическое описание местоположения границ населенных пунктов, перечень координат характерных точек границ населенных пунктов </w:t>
            </w:r>
            <w:r w:rsidRPr="00093BAA">
              <w:rPr>
                <w:rFonts w:ascii="Times New Roman" w:hAnsi="Times New Roman" w:cs="Times New Roman"/>
                <w:i/>
                <w:color w:val="000000" w:themeColor="text1"/>
                <w:sz w:val="26"/>
                <w:szCs w:val="26"/>
              </w:rPr>
              <w:t>(утверждено решением Совета народных депутатов от 04.03.2022 № 69)</w:t>
            </w:r>
          </w:p>
        </w:tc>
      </w:tr>
      <w:tr w:rsidR="006A44BA" w:rsidRPr="00B057EB" w:rsidTr="006A44BA">
        <w:tc>
          <w:tcPr>
            <w:tcW w:w="1951" w:type="dxa"/>
            <w:gridSpan w:val="2"/>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jc w:val="center"/>
              <w:rPr>
                <w:rFonts w:ascii="Times New Roman" w:hAnsi="Times New Roman" w:cs="Times New Roman"/>
                <w:color w:val="0070C0"/>
                <w:sz w:val="26"/>
                <w:szCs w:val="26"/>
              </w:rPr>
            </w:pPr>
            <w:r w:rsidRPr="00B057EB">
              <w:rPr>
                <w:rFonts w:ascii="Times New Roman" w:hAnsi="Times New Roman" w:cs="Times New Roman"/>
                <w:color w:val="0070C0"/>
                <w:sz w:val="26"/>
                <w:szCs w:val="26"/>
              </w:rPr>
              <w:t>Приложение</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6A44BA" w:rsidRPr="00093BAA" w:rsidRDefault="006A44BA" w:rsidP="006A44BA">
            <w:pPr>
              <w:snapToGrid w:val="0"/>
              <w:rPr>
                <w:rFonts w:ascii="Times New Roman" w:hAnsi="Times New Roman" w:cs="Times New Roman"/>
                <w:color w:val="000000" w:themeColor="text1"/>
                <w:sz w:val="26"/>
                <w:szCs w:val="26"/>
              </w:rPr>
            </w:pPr>
            <w:r w:rsidRPr="00093BAA">
              <w:rPr>
                <w:rFonts w:ascii="Times New Roman" w:hAnsi="Times New Roman" w:cs="Times New Roman"/>
                <w:color w:val="000000" w:themeColor="text1"/>
                <w:sz w:val="26"/>
                <w:szCs w:val="26"/>
              </w:rPr>
              <w:t xml:space="preserve">Сведения о границах населенного пункта хутора </w:t>
            </w:r>
            <w:proofErr w:type="gramStart"/>
            <w:r w:rsidRPr="00093BAA">
              <w:rPr>
                <w:rFonts w:ascii="Times New Roman" w:hAnsi="Times New Roman" w:cs="Times New Roman"/>
                <w:color w:val="000000" w:themeColor="text1"/>
                <w:sz w:val="26"/>
                <w:szCs w:val="26"/>
              </w:rPr>
              <w:t>Пшеничный</w:t>
            </w:r>
            <w:proofErr w:type="gramEnd"/>
            <w:r w:rsidRPr="00093BAA">
              <w:rPr>
                <w:rFonts w:ascii="Times New Roman" w:hAnsi="Times New Roman" w:cs="Times New Roman"/>
                <w:color w:val="000000" w:themeColor="text1"/>
                <w:sz w:val="26"/>
                <w:szCs w:val="26"/>
              </w:rPr>
              <w:t>. Графическое описание местоположения границ населенного пункта, перечень координат характерных точек границ населенного пункта.</w:t>
            </w:r>
          </w:p>
        </w:tc>
      </w:tr>
      <w:tr w:rsidR="006A44BA" w:rsidRPr="00B057EB" w:rsidTr="006A44BA">
        <w:tc>
          <w:tcPr>
            <w:tcW w:w="81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rPr>
                <w:rFonts w:ascii="Times New Roman" w:hAnsi="Times New Roman" w:cs="Times New Roman"/>
                <w:sz w:val="26"/>
                <w:szCs w:val="26"/>
              </w:rPr>
            </w:pPr>
            <w:r w:rsidRPr="00B057EB">
              <w:rPr>
                <w:rFonts w:ascii="Times New Roman" w:hAnsi="Times New Roman" w:cs="Times New Roman"/>
                <w:sz w:val="26"/>
                <w:szCs w:val="26"/>
              </w:rPr>
              <w:t>2.</w:t>
            </w:r>
          </w:p>
        </w:tc>
        <w:tc>
          <w:tcPr>
            <w:tcW w:w="1134"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rPr>
                <w:rFonts w:ascii="Times New Roman" w:hAnsi="Times New Roman" w:cs="Times New Roman"/>
                <w:sz w:val="26"/>
                <w:szCs w:val="26"/>
              </w:rPr>
            </w:pPr>
            <w:r w:rsidRPr="00B057EB">
              <w:rPr>
                <w:rFonts w:ascii="Times New Roman" w:hAnsi="Times New Roman" w:cs="Times New Roman"/>
                <w:sz w:val="26"/>
                <w:szCs w:val="26"/>
              </w:rPr>
              <w:t>Том II</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snapToGrid w:val="0"/>
              <w:rPr>
                <w:rFonts w:ascii="Times New Roman" w:hAnsi="Times New Roman" w:cs="Times New Roman"/>
                <w:sz w:val="26"/>
                <w:szCs w:val="26"/>
              </w:rPr>
            </w:pPr>
            <w:r w:rsidRPr="00B057EB">
              <w:rPr>
                <w:rFonts w:ascii="Times New Roman" w:hAnsi="Times New Roman" w:cs="Times New Roman"/>
                <w:sz w:val="26"/>
                <w:szCs w:val="26"/>
              </w:rPr>
              <w:t xml:space="preserve">Материалы по обоснованию проекта Генерального плана </w:t>
            </w:r>
            <w:proofErr w:type="spellStart"/>
            <w:r w:rsidRPr="00B057EB">
              <w:rPr>
                <w:rFonts w:ascii="Times New Roman" w:eastAsia="Times New Roman" w:hAnsi="Times New Roman" w:cs="Times New Roman"/>
                <w:bCs/>
                <w:sz w:val="26"/>
                <w:szCs w:val="26"/>
              </w:rPr>
              <w:t>Жилинского</w:t>
            </w:r>
            <w:proofErr w:type="spellEnd"/>
            <w:r w:rsidRPr="00B057EB">
              <w:rPr>
                <w:rFonts w:ascii="Times New Roman" w:hAnsi="Times New Roman" w:cs="Times New Roman"/>
                <w:sz w:val="26"/>
                <w:szCs w:val="26"/>
              </w:rPr>
              <w:t xml:space="preserve"> сельского поселения (пояснительная записка)</w:t>
            </w:r>
          </w:p>
        </w:tc>
      </w:tr>
      <w:tr w:rsidR="006A44BA" w:rsidRPr="00B057EB" w:rsidTr="006A44BA">
        <w:tc>
          <w:tcPr>
            <w:tcW w:w="81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rPr>
                <w:rFonts w:ascii="Times New Roman" w:hAnsi="Times New Roman" w:cs="Times New Roman"/>
                <w:sz w:val="26"/>
                <w:szCs w:val="26"/>
              </w:rPr>
            </w:pPr>
            <w:r w:rsidRPr="00B057EB">
              <w:rPr>
                <w:rFonts w:ascii="Times New Roman" w:hAnsi="Times New Roman" w:cs="Times New Roman"/>
                <w:sz w:val="26"/>
                <w:szCs w:val="26"/>
              </w:rPr>
              <w:t>3.</w:t>
            </w:r>
          </w:p>
        </w:tc>
        <w:tc>
          <w:tcPr>
            <w:tcW w:w="1134"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rPr>
                <w:rFonts w:ascii="Times New Roman" w:hAnsi="Times New Roman" w:cs="Times New Roman"/>
                <w:sz w:val="26"/>
                <w:szCs w:val="26"/>
              </w:rPr>
            </w:pPr>
            <w:r w:rsidRPr="00B057EB">
              <w:rPr>
                <w:rFonts w:ascii="Times New Roman" w:hAnsi="Times New Roman" w:cs="Times New Roman"/>
                <w:sz w:val="26"/>
                <w:szCs w:val="26"/>
              </w:rPr>
              <w:t>Том III</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snapToGrid w:val="0"/>
              <w:rPr>
                <w:rFonts w:ascii="Times New Roman" w:hAnsi="Times New Roman" w:cs="Times New Roman"/>
                <w:sz w:val="26"/>
                <w:szCs w:val="26"/>
              </w:rPr>
            </w:pPr>
            <w:r w:rsidRPr="00B057EB">
              <w:rPr>
                <w:rFonts w:ascii="Times New Roman" w:hAnsi="Times New Roman" w:cs="Times New Roman"/>
                <w:sz w:val="26"/>
                <w:szCs w:val="26"/>
              </w:rPr>
              <w:t>Перечень основных факторов риска возникновения чрезвычайных ситуаций природного и техногенного характера</w:t>
            </w:r>
          </w:p>
        </w:tc>
      </w:tr>
      <w:tr w:rsidR="006A44BA" w:rsidRPr="00B057EB" w:rsidTr="006A44BA">
        <w:trPr>
          <w:trHeight w:val="579"/>
        </w:trPr>
        <w:tc>
          <w:tcPr>
            <w:tcW w:w="10314"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6A44BA" w:rsidRPr="00B057EB" w:rsidRDefault="006A44BA" w:rsidP="006A44BA">
            <w:pPr>
              <w:pStyle w:val="afe"/>
              <w:snapToGrid w:val="0"/>
              <w:jc w:val="center"/>
              <w:rPr>
                <w:b/>
                <w:sz w:val="26"/>
                <w:szCs w:val="26"/>
              </w:rPr>
            </w:pPr>
            <w:r w:rsidRPr="00B057EB">
              <w:rPr>
                <w:b/>
                <w:sz w:val="26"/>
                <w:szCs w:val="26"/>
              </w:rPr>
              <w:t>Графическая часть</w:t>
            </w:r>
          </w:p>
        </w:tc>
      </w:tr>
      <w:tr w:rsidR="006A44BA" w:rsidRPr="00B057EB" w:rsidTr="006A44BA">
        <w:trPr>
          <w:trHeight w:val="764"/>
        </w:trPr>
        <w:tc>
          <w:tcPr>
            <w:tcW w:w="81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rPr>
                <w:rFonts w:ascii="Times New Roman" w:hAnsi="Times New Roman" w:cs="Times New Roman"/>
                <w:sz w:val="26"/>
                <w:szCs w:val="26"/>
              </w:rPr>
            </w:pPr>
            <w:r w:rsidRPr="00B057EB">
              <w:rPr>
                <w:rFonts w:ascii="Times New Roman" w:hAnsi="Times New Roman" w:cs="Times New Roman"/>
                <w:sz w:val="26"/>
                <w:szCs w:val="26"/>
                <w:lang w:val="en-US"/>
              </w:rPr>
              <w:t>1</w:t>
            </w:r>
            <w:r w:rsidRPr="00B057EB">
              <w:rPr>
                <w:rFonts w:ascii="Times New Roman" w:hAnsi="Times New Roman" w:cs="Times New Roman"/>
                <w:sz w:val="26"/>
                <w:szCs w:val="26"/>
              </w:rPr>
              <w:t>.</w:t>
            </w:r>
          </w:p>
          <w:p w:rsidR="006A44BA" w:rsidRPr="00B057EB" w:rsidRDefault="006A44BA" w:rsidP="006A44BA">
            <w:pPr>
              <w:rPr>
                <w:rFonts w:ascii="Times New Roman" w:hAnsi="Times New Roman" w:cs="Times New Roman"/>
                <w:sz w:val="26"/>
                <w:szCs w:val="26"/>
              </w:rPr>
            </w:pPr>
          </w:p>
          <w:p w:rsidR="006A44BA" w:rsidRPr="00B057EB" w:rsidRDefault="006A44BA" w:rsidP="006A44BA">
            <w:pPr>
              <w:rPr>
                <w:rFonts w:ascii="Times New Roman" w:hAnsi="Times New Roman" w:cs="Times New Roman"/>
                <w:sz w:val="26"/>
                <w:szCs w:val="26"/>
              </w:rPr>
            </w:pPr>
          </w:p>
        </w:tc>
        <w:tc>
          <w:tcPr>
            <w:tcW w:w="1134"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jc w:val="center"/>
              <w:rPr>
                <w:rFonts w:ascii="Times New Roman" w:hAnsi="Times New Roman" w:cs="Times New Roman"/>
                <w:sz w:val="26"/>
                <w:szCs w:val="26"/>
              </w:rPr>
            </w:pPr>
            <w:r w:rsidRPr="00B057EB">
              <w:rPr>
                <w:rFonts w:ascii="Times New Roman" w:hAnsi="Times New Roman" w:cs="Times New Roman"/>
                <w:sz w:val="26"/>
                <w:szCs w:val="26"/>
              </w:rPr>
              <w:t>1</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snapToGrid w:val="0"/>
              <w:rPr>
                <w:rFonts w:ascii="Times New Roman" w:hAnsi="Times New Roman" w:cs="Times New Roman"/>
                <w:sz w:val="26"/>
                <w:szCs w:val="26"/>
              </w:rPr>
            </w:pPr>
            <w:r w:rsidRPr="00B057EB">
              <w:rPr>
                <w:rFonts w:ascii="Times New Roman" w:hAnsi="Times New Roman" w:cs="Times New Roman"/>
                <w:sz w:val="26"/>
                <w:szCs w:val="26"/>
              </w:rPr>
              <w:t>Схема современного состояния территории с отображением распределения земель по категориям и размещения объектов промышленности, энергетики, транспорта, связи</w:t>
            </w:r>
          </w:p>
        </w:tc>
      </w:tr>
      <w:tr w:rsidR="006A44BA" w:rsidRPr="00B057EB" w:rsidTr="006A44BA">
        <w:tc>
          <w:tcPr>
            <w:tcW w:w="817" w:type="dxa"/>
            <w:tcBorders>
              <w:top w:val="single" w:sz="4" w:space="0" w:color="000000"/>
              <w:left w:val="single" w:sz="4" w:space="0" w:color="000000"/>
              <w:bottom w:val="single" w:sz="4" w:space="0" w:color="000000"/>
            </w:tcBorders>
            <w:shd w:val="clear" w:color="auto" w:fill="auto"/>
            <w:vAlign w:val="center"/>
          </w:tcPr>
          <w:p w:rsidR="006A44BA" w:rsidRPr="00B057EB" w:rsidRDefault="006A44BA" w:rsidP="006A44BA">
            <w:pPr>
              <w:snapToGrid w:val="0"/>
              <w:rPr>
                <w:rFonts w:ascii="Times New Roman" w:hAnsi="Times New Roman" w:cs="Times New Roman"/>
                <w:b/>
                <w:bCs/>
                <w:sz w:val="26"/>
                <w:szCs w:val="26"/>
              </w:rPr>
            </w:pPr>
          </w:p>
        </w:tc>
        <w:tc>
          <w:tcPr>
            <w:tcW w:w="1134"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e"/>
              <w:snapToGrid w:val="0"/>
              <w:jc w:val="center"/>
              <w:rPr>
                <w:rFonts w:eastAsia="Lucida Sans Unicode"/>
                <w:sz w:val="26"/>
                <w:szCs w:val="26"/>
              </w:rPr>
            </w:pPr>
            <w:r w:rsidRPr="00B057EB">
              <w:rPr>
                <w:rFonts w:eastAsia="Lucida Sans Unicode"/>
                <w:sz w:val="26"/>
                <w:szCs w:val="26"/>
              </w:rPr>
              <w:t>2</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e"/>
              <w:snapToGrid w:val="0"/>
              <w:rPr>
                <w:rFonts w:eastAsia="Lucida Sans Unicode"/>
                <w:sz w:val="26"/>
                <w:szCs w:val="26"/>
              </w:rPr>
            </w:pPr>
            <w:r w:rsidRPr="00B057EB">
              <w:rPr>
                <w:rFonts w:eastAsia="Lucida Sans Unicode"/>
                <w:sz w:val="26"/>
                <w:szCs w:val="26"/>
              </w:rPr>
              <w:t>Схема современного состояния территории с отображением границ функциональных зон</w:t>
            </w:r>
          </w:p>
        </w:tc>
      </w:tr>
      <w:tr w:rsidR="006A44BA" w:rsidRPr="00B057EB" w:rsidTr="006A44BA">
        <w:tc>
          <w:tcPr>
            <w:tcW w:w="817" w:type="dxa"/>
            <w:tcBorders>
              <w:top w:val="single" w:sz="4" w:space="0" w:color="000000"/>
              <w:left w:val="single" w:sz="4" w:space="0" w:color="000000"/>
              <w:bottom w:val="single" w:sz="4" w:space="0" w:color="000000"/>
            </w:tcBorders>
            <w:shd w:val="clear" w:color="auto" w:fill="auto"/>
            <w:vAlign w:val="center"/>
          </w:tcPr>
          <w:p w:rsidR="006A44BA" w:rsidRPr="00B057EB" w:rsidRDefault="006A44BA" w:rsidP="006A44BA">
            <w:pPr>
              <w:snapToGrid w:val="0"/>
              <w:rPr>
                <w:rFonts w:ascii="Times New Roman" w:hAnsi="Times New Roman" w:cs="Times New Roman"/>
                <w:b/>
                <w:bCs/>
                <w:sz w:val="26"/>
                <w:szCs w:val="26"/>
              </w:rPr>
            </w:pPr>
          </w:p>
        </w:tc>
        <w:tc>
          <w:tcPr>
            <w:tcW w:w="1134"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e"/>
              <w:snapToGrid w:val="0"/>
              <w:jc w:val="center"/>
              <w:rPr>
                <w:rFonts w:eastAsia="Lucida Sans Unicode"/>
                <w:sz w:val="26"/>
                <w:szCs w:val="26"/>
              </w:rPr>
            </w:pPr>
            <w:r w:rsidRPr="00B057EB">
              <w:rPr>
                <w:rFonts w:eastAsia="Lucida Sans Unicode"/>
                <w:sz w:val="26"/>
                <w:szCs w:val="26"/>
              </w:rPr>
              <w:t>3</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e"/>
              <w:snapToGrid w:val="0"/>
              <w:rPr>
                <w:rFonts w:eastAsia="Lucida Sans Unicode"/>
                <w:sz w:val="26"/>
                <w:szCs w:val="26"/>
              </w:rPr>
            </w:pPr>
            <w:r w:rsidRPr="00B057EB">
              <w:rPr>
                <w:rFonts w:eastAsia="Lucida Sans Unicode"/>
                <w:sz w:val="26"/>
                <w:szCs w:val="26"/>
              </w:rPr>
              <w:t>Схема современного состояния территории с отображением результатов анализа комплексного развития и зон с особыми условиями использования территории</w:t>
            </w:r>
          </w:p>
        </w:tc>
      </w:tr>
      <w:tr w:rsidR="006A44BA" w:rsidRPr="00B057EB" w:rsidTr="006A44BA">
        <w:tc>
          <w:tcPr>
            <w:tcW w:w="817" w:type="dxa"/>
            <w:tcBorders>
              <w:top w:val="single" w:sz="4" w:space="0" w:color="000000"/>
              <w:left w:val="single" w:sz="4" w:space="0" w:color="000000"/>
              <w:bottom w:val="single" w:sz="4" w:space="0" w:color="000000"/>
            </w:tcBorders>
            <w:shd w:val="clear" w:color="auto" w:fill="auto"/>
            <w:vAlign w:val="center"/>
          </w:tcPr>
          <w:p w:rsidR="006A44BA" w:rsidRPr="00B057EB" w:rsidRDefault="006A44BA" w:rsidP="006A44BA">
            <w:pPr>
              <w:snapToGrid w:val="0"/>
              <w:rPr>
                <w:rFonts w:ascii="Times New Roman" w:hAnsi="Times New Roman" w:cs="Times New Roman"/>
                <w:b/>
                <w:bCs/>
                <w:sz w:val="26"/>
                <w:szCs w:val="26"/>
              </w:rPr>
            </w:pPr>
          </w:p>
        </w:tc>
        <w:tc>
          <w:tcPr>
            <w:tcW w:w="1134"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e"/>
              <w:snapToGrid w:val="0"/>
              <w:jc w:val="center"/>
              <w:rPr>
                <w:rFonts w:eastAsia="Lucida Sans Unicode"/>
                <w:sz w:val="26"/>
                <w:szCs w:val="26"/>
              </w:rPr>
            </w:pPr>
            <w:r w:rsidRPr="00B057EB">
              <w:rPr>
                <w:rFonts w:eastAsia="Lucida Sans Unicode"/>
                <w:sz w:val="26"/>
                <w:szCs w:val="26"/>
              </w:rPr>
              <w:t>4</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e"/>
              <w:snapToGrid w:val="0"/>
              <w:rPr>
                <w:rFonts w:eastAsia="Lucida Sans Unicode"/>
                <w:sz w:val="26"/>
                <w:szCs w:val="26"/>
              </w:rPr>
            </w:pPr>
            <w:r w:rsidRPr="00B057EB">
              <w:rPr>
                <w:rFonts w:eastAsia="Lucida Sans Unicode"/>
                <w:sz w:val="26"/>
                <w:szCs w:val="26"/>
              </w:rPr>
              <w:t xml:space="preserve">Схема развития транспортной инфраструктуры </w:t>
            </w:r>
          </w:p>
        </w:tc>
      </w:tr>
      <w:tr w:rsidR="006A44BA" w:rsidRPr="00B057EB" w:rsidTr="006A44BA">
        <w:tc>
          <w:tcPr>
            <w:tcW w:w="817" w:type="dxa"/>
            <w:tcBorders>
              <w:top w:val="single" w:sz="4" w:space="0" w:color="000000"/>
              <w:left w:val="single" w:sz="4" w:space="0" w:color="000000"/>
              <w:bottom w:val="single" w:sz="4" w:space="0" w:color="000000"/>
            </w:tcBorders>
            <w:shd w:val="clear" w:color="auto" w:fill="auto"/>
            <w:vAlign w:val="center"/>
          </w:tcPr>
          <w:p w:rsidR="006A44BA" w:rsidRPr="00B057EB" w:rsidRDefault="006A44BA" w:rsidP="006A44BA">
            <w:pPr>
              <w:snapToGrid w:val="0"/>
              <w:rPr>
                <w:rFonts w:ascii="Times New Roman" w:hAnsi="Times New Roman" w:cs="Times New Roman"/>
                <w:b/>
                <w:bCs/>
                <w:sz w:val="26"/>
                <w:szCs w:val="26"/>
              </w:rPr>
            </w:pPr>
          </w:p>
        </w:tc>
        <w:tc>
          <w:tcPr>
            <w:tcW w:w="1134"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e"/>
              <w:snapToGrid w:val="0"/>
              <w:jc w:val="center"/>
              <w:rPr>
                <w:rFonts w:eastAsia="Lucida Sans Unicode"/>
                <w:sz w:val="26"/>
                <w:szCs w:val="26"/>
              </w:rPr>
            </w:pPr>
            <w:r w:rsidRPr="00B057EB">
              <w:rPr>
                <w:rFonts w:eastAsia="Lucida Sans Unicode"/>
                <w:sz w:val="26"/>
                <w:szCs w:val="26"/>
              </w:rPr>
              <w:t>5</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e"/>
              <w:snapToGrid w:val="0"/>
              <w:rPr>
                <w:rFonts w:eastAsia="Lucida Sans Unicode"/>
                <w:sz w:val="26"/>
                <w:szCs w:val="26"/>
              </w:rPr>
            </w:pPr>
            <w:r w:rsidRPr="00B057EB">
              <w:rPr>
                <w:rFonts w:eastAsia="Lucida Sans Unicode"/>
                <w:sz w:val="26"/>
                <w:szCs w:val="26"/>
              </w:rPr>
              <w:t>Схема использования территории с распределением земель сельскохозяйственного назначения по землепользователям</w:t>
            </w:r>
          </w:p>
        </w:tc>
      </w:tr>
      <w:tr w:rsidR="006A44BA" w:rsidRPr="00B057EB" w:rsidTr="006A44BA">
        <w:tc>
          <w:tcPr>
            <w:tcW w:w="817" w:type="dxa"/>
            <w:tcBorders>
              <w:top w:val="single" w:sz="4" w:space="0" w:color="000000"/>
              <w:left w:val="single" w:sz="4" w:space="0" w:color="000000"/>
              <w:bottom w:val="single" w:sz="4" w:space="0" w:color="000000"/>
            </w:tcBorders>
            <w:shd w:val="clear" w:color="auto" w:fill="auto"/>
            <w:vAlign w:val="center"/>
          </w:tcPr>
          <w:p w:rsidR="006A44BA" w:rsidRPr="00B057EB" w:rsidRDefault="006A44BA" w:rsidP="006A44BA">
            <w:pPr>
              <w:snapToGrid w:val="0"/>
              <w:rPr>
                <w:rFonts w:ascii="Times New Roman" w:hAnsi="Times New Roman" w:cs="Times New Roman"/>
                <w:b/>
                <w:bCs/>
                <w:sz w:val="26"/>
                <w:szCs w:val="26"/>
              </w:rPr>
            </w:pPr>
          </w:p>
        </w:tc>
        <w:tc>
          <w:tcPr>
            <w:tcW w:w="1134"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e"/>
              <w:snapToGrid w:val="0"/>
              <w:jc w:val="center"/>
              <w:rPr>
                <w:rFonts w:eastAsia="Lucida Sans Unicode"/>
                <w:sz w:val="26"/>
                <w:szCs w:val="26"/>
              </w:rPr>
            </w:pPr>
            <w:r w:rsidRPr="00B057EB">
              <w:rPr>
                <w:rFonts w:eastAsia="Lucida Sans Unicode"/>
                <w:sz w:val="26"/>
                <w:szCs w:val="26"/>
              </w:rPr>
              <w:t>6</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e"/>
              <w:snapToGrid w:val="0"/>
              <w:rPr>
                <w:rFonts w:eastAsia="Lucida Sans Unicode"/>
                <w:sz w:val="26"/>
                <w:szCs w:val="26"/>
              </w:rPr>
            </w:pPr>
            <w:r w:rsidRPr="00B057EB">
              <w:rPr>
                <w:rFonts w:eastAsia="Lucida Sans Unicode"/>
                <w:sz w:val="26"/>
                <w:szCs w:val="26"/>
              </w:rPr>
              <w:t xml:space="preserve">Схема развития инженерной инфраструктуры. Система водоснабжения </w:t>
            </w:r>
          </w:p>
        </w:tc>
      </w:tr>
      <w:tr w:rsidR="006A44BA" w:rsidRPr="00B057EB" w:rsidTr="006A44BA">
        <w:tc>
          <w:tcPr>
            <w:tcW w:w="817" w:type="dxa"/>
            <w:tcBorders>
              <w:top w:val="single" w:sz="4" w:space="0" w:color="000000"/>
              <w:left w:val="single" w:sz="4" w:space="0" w:color="000000"/>
              <w:bottom w:val="single" w:sz="4" w:space="0" w:color="000000"/>
            </w:tcBorders>
            <w:shd w:val="clear" w:color="auto" w:fill="auto"/>
            <w:vAlign w:val="center"/>
          </w:tcPr>
          <w:p w:rsidR="006A44BA" w:rsidRPr="00B057EB" w:rsidRDefault="006A44BA" w:rsidP="006A44BA">
            <w:pPr>
              <w:snapToGrid w:val="0"/>
              <w:rPr>
                <w:rFonts w:ascii="Times New Roman" w:hAnsi="Times New Roman" w:cs="Times New Roman"/>
                <w:b/>
                <w:bCs/>
                <w:sz w:val="26"/>
                <w:szCs w:val="26"/>
              </w:rPr>
            </w:pPr>
          </w:p>
        </w:tc>
        <w:tc>
          <w:tcPr>
            <w:tcW w:w="1134"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e"/>
              <w:snapToGrid w:val="0"/>
              <w:jc w:val="center"/>
              <w:rPr>
                <w:rFonts w:eastAsia="Lucida Sans Unicode"/>
                <w:sz w:val="26"/>
                <w:szCs w:val="26"/>
              </w:rPr>
            </w:pPr>
            <w:r w:rsidRPr="00B057EB">
              <w:rPr>
                <w:rFonts w:eastAsia="Lucida Sans Unicode"/>
                <w:sz w:val="26"/>
                <w:szCs w:val="26"/>
              </w:rPr>
              <w:t>7</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e"/>
              <w:snapToGrid w:val="0"/>
              <w:rPr>
                <w:rFonts w:eastAsia="Lucida Sans Unicode"/>
                <w:sz w:val="26"/>
                <w:szCs w:val="26"/>
              </w:rPr>
            </w:pPr>
            <w:r w:rsidRPr="00B057EB">
              <w:rPr>
                <w:rFonts w:eastAsia="Lucida Sans Unicode"/>
                <w:sz w:val="26"/>
                <w:szCs w:val="26"/>
              </w:rPr>
              <w:t>Схема развития инженерной инфраструктуры. Система газоснабжения и теплоснабжения</w:t>
            </w:r>
          </w:p>
        </w:tc>
      </w:tr>
      <w:tr w:rsidR="006A44BA" w:rsidRPr="00B057EB" w:rsidTr="006A44BA">
        <w:tc>
          <w:tcPr>
            <w:tcW w:w="817" w:type="dxa"/>
            <w:tcBorders>
              <w:top w:val="single" w:sz="4" w:space="0" w:color="000000"/>
              <w:left w:val="single" w:sz="4" w:space="0" w:color="000000"/>
              <w:bottom w:val="single" w:sz="4" w:space="0" w:color="000000"/>
            </w:tcBorders>
            <w:shd w:val="clear" w:color="auto" w:fill="auto"/>
            <w:vAlign w:val="center"/>
          </w:tcPr>
          <w:p w:rsidR="006A44BA" w:rsidRPr="00B057EB" w:rsidRDefault="006A44BA" w:rsidP="006A44BA">
            <w:pPr>
              <w:snapToGrid w:val="0"/>
              <w:rPr>
                <w:rFonts w:ascii="Times New Roman" w:hAnsi="Times New Roman" w:cs="Times New Roman"/>
                <w:b/>
                <w:bCs/>
                <w:sz w:val="26"/>
                <w:szCs w:val="26"/>
              </w:rPr>
            </w:pPr>
          </w:p>
        </w:tc>
        <w:tc>
          <w:tcPr>
            <w:tcW w:w="1134"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e"/>
              <w:snapToGrid w:val="0"/>
              <w:jc w:val="center"/>
              <w:rPr>
                <w:rFonts w:eastAsia="Lucida Sans Unicode"/>
                <w:sz w:val="26"/>
                <w:szCs w:val="26"/>
              </w:rPr>
            </w:pPr>
            <w:r w:rsidRPr="00B057EB">
              <w:rPr>
                <w:rFonts w:eastAsia="Lucida Sans Unicode"/>
                <w:sz w:val="26"/>
                <w:szCs w:val="26"/>
              </w:rPr>
              <w:t>8</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e"/>
              <w:snapToGrid w:val="0"/>
              <w:rPr>
                <w:rFonts w:eastAsia="Lucida Sans Unicode"/>
                <w:sz w:val="26"/>
                <w:szCs w:val="26"/>
              </w:rPr>
            </w:pPr>
            <w:r w:rsidRPr="00B057EB">
              <w:rPr>
                <w:rFonts w:eastAsia="Lucida Sans Unicode"/>
                <w:sz w:val="26"/>
                <w:szCs w:val="26"/>
              </w:rPr>
              <w:t xml:space="preserve">Схема развития инженерной инфраструктуры. Система электроснабжения </w:t>
            </w:r>
          </w:p>
        </w:tc>
      </w:tr>
      <w:tr w:rsidR="006A44BA" w:rsidRPr="00B057EB" w:rsidTr="006A44BA">
        <w:tc>
          <w:tcPr>
            <w:tcW w:w="817" w:type="dxa"/>
            <w:tcBorders>
              <w:top w:val="single" w:sz="4" w:space="0" w:color="000000"/>
              <w:left w:val="single" w:sz="4" w:space="0" w:color="000000"/>
              <w:bottom w:val="single" w:sz="4" w:space="0" w:color="000000"/>
            </w:tcBorders>
            <w:shd w:val="clear" w:color="auto" w:fill="auto"/>
            <w:vAlign w:val="center"/>
          </w:tcPr>
          <w:p w:rsidR="006A44BA" w:rsidRPr="00B057EB" w:rsidRDefault="006A44BA" w:rsidP="006A44BA">
            <w:pPr>
              <w:snapToGrid w:val="0"/>
              <w:rPr>
                <w:rFonts w:ascii="Times New Roman" w:hAnsi="Times New Roman" w:cs="Times New Roman"/>
                <w:b/>
                <w:bCs/>
                <w:sz w:val="26"/>
                <w:szCs w:val="26"/>
              </w:rPr>
            </w:pPr>
          </w:p>
        </w:tc>
        <w:tc>
          <w:tcPr>
            <w:tcW w:w="1134"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e"/>
              <w:snapToGrid w:val="0"/>
              <w:jc w:val="center"/>
              <w:rPr>
                <w:rFonts w:eastAsia="Lucida Sans Unicode"/>
                <w:sz w:val="26"/>
                <w:szCs w:val="26"/>
              </w:rPr>
            </w:pPr>
            <w:r w:rsidRPr="00B057EB">
              <w:rPr>
                <w:rFonts w:eastAsia="Lucida Sans Unicode"/>
                <w:sz w:val="26"/>
                <w:szCs w:val="26"/>
              </w:rPr>
              <w:t>9</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e"/>
              <w:snapToGrid w:val="0"/>
              <w:rPr>
                <w:rFonts w:eastAsia="Lucida Sans Unicode"/>
                <w:sz w:val="26"/>
                <w:szCs w:val="26"/>
              </w:rPr>
            </w:pPr>
            <w:r w:rsidRPr="00B057EB">
              <w:rPr>
                <w:rFonts w:eastAsia="Lucida Sans Unicode"/>
                <w:sz w:val="26"/>
                <w:szCs w:val="26"/>
              </w:rPr>
              <w:t>Схема развития инженерной инфраструктуры. Система связи</w:t>
            </w:r>
          </w:p>
        </w:tc>
      </w:tr>
      <w:tr w:rsidR="006A44BA" w:rsidRPr="00B057EB" w:rsidTr="006A44BA">
        <w:tc>
          <w:tcPr>
            <w:tcW w:w="81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rPr>
                <w:rFonts w:ascii="Times New Roman" w:hAnsi="Times New Roman" w:cs="Times New Roman"/>
                <w:b/>
                <w:bCs/>
                <w:sz w:val="26"/>
                <w:szCs w:val="26"/>
              </w:rPr>
            </w:pPr>
          </w:p>
        </w:tc>
        <w:tc>
          <w:tcPr>
            <w:tcW w:w="1134"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jc w:val="center"/>
              <w:rPr>
                <w:rFonts w:ascii="Times New Roman" w:hAnsi="Times New Roman" w:cs="Times New Roman"/>
                <w:sz w:val="26"/>
                <w:szCs w:val="26"/>
              </w:rPr>
            </w:pPr>
            <w:r w:rsidRPr="00B057EB">
              <w:rPr>
                <w:rFonts w:ascii="Times New Roman" w:hAnsi="Times New Roman" w:cs="Times New Roman"/>
                <w:sz w:val="26"/>
                <w:szCs w:val="26"/>
              </w:rPr>
              <w:t>10</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snapToGrid w:val="0"/>
              <w:rPr>
                <w:rFonts w:ascii="Times New Roman" w:hAnsi="Times New Roman" w:cs="Times New Roman"/>
                <w:sz w:val="26"/>
                <w:szCs w:val="26"/>
                <w:highlight w:val="yellow"/>
              </w:rPr>
            </w:pPr>
            <w:r w:rsidRPr="00B057EB">
              <w:rPr>
                <w:rFonts w:ascii="Times New Roman" w:hAnsi="Times New Roman" w:cs="Times New Roman"/>
                <w:sz w:val="26"/>
                <w:szCs w:val="26"/>
              </w:rPr>
              <w:t>Схема территориальной доступности учреждений здравоохранения, управления, образования, спорта и кредитно-финансовых учреждений</w:t>
            </w:r>
          </w:p>
        </w:tc>
      </w:tr>
      <w:tr w:rsidR="006A44BA" w:rsidRPr="00B057EB" w:rsidTr="006A44BA">
        <w:tc>
          <w:tcPr>
            <w:tcW w:w="81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rPr>
                <w:rFonts w:ascii="Times New Roman" w:hAnsi="Times New Roman" w:cs="Times New Roman"/>
                <w:b/>
                <w:bCs/>
                <w:sz w:val="26"/>
                <w:szCs w:val="26"/>
              </w:rPr>
            </w:pPr>
          </w:p>
        </w:tc>
        <w:tc>
          <w:tcPr>
            <w:tcW w:w="1134"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jc w:val="center"/>
              <w:rPr>
                <w:rFonts w:ascii="Times New Roman" w:hAnsi="Times New Roman" w:cs="Times New Roman"/>
                <w:sz w:val="26"/>
                <w:szCs w:val="26"/>
              </w:rPr>
            </w:pPr>
            <w:r w:rsidRPr="00B057EB">
              <w:rPr>
                <w:rFonts w:ascii="Times New Roman" w:hAnsi="Times New Roman" w:cs="Times New Roman"/>
                <w:sz w:val="26"/>
                <w:szCs w:val="26"/>
              </w:rPr>
              <w:t>11</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snapToGrid w:val="0"/>
              <w:rPr>
                <w:rFonts w:ascii="Times New Roman" w:hAnsi="Times New Roman" w:cs="Times New Roman"/>
                <w:sz w:val="26"/>
                <w:szCs w:val="26"/>
                <w:highlight w:val="yellow"/>
              </w:rPr>
            </w:pPr>
            <w:r w:rsidRPr="00B057EB">
              <w:rPr>
                <w:rFonts w:ascii="Times New Roman" w:hAnsi="Times New Roman" w:cs="Times New Roman"/>
                <w:sz w:val="26"/>
                <w:szCs w:val="26"/>
              </w:rPr>
              <w:t xml:space="preserve">Схема территориальной доступности </w:t>
            </w:r>
            <w:proofErr w:type="spellStart"/>
            <w:r w:rsidRPr="00B057EB">
              <w:rPr>
                <w:rFonts w:ascii="Times New Roman" w:hAnsi="Times New Roman" w:cs="Times New Roman"/>
                <w:sz w:val="26"/>
                <w:szCs w:val="26"/>
              </w:rPr>
              <w:t>досуговых</w:t>
            </w:r>
            <w:proofErr w:type="spellEnd"/>
            <w:r w:rsidRPr="00B057EB">
              <w:rPr>
                <w:rFonts w:ascii="Times New Roman" w:hAnsi="Times New Roman" w:cs="Times New Roman"/>
                <w:sz w:val="26"/>
                <w:szCs w:val="26"/>
              </w:rPr>
              <w:t xml:space="preserve"> учреждений, отделений связи, предприятий торговли и общественного питания</w:t>
            </w:r>
          </w:p>
        </w:tc>
      </w:tr>
      <w:tr w:rsidR="006A44BA" w:rsidRPr="00B057EB" w:rsidTr="006A44BA">
        <w:tc>
          <w:tcPr>
            <w:tcW w:w="81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rPr>
                <w:rFonts w:ascii="Times New Roman" w:hAnsi="Times New Roman" w:cs="Times New Roman"/>
                <w:b/>
                <w:bCs/>
                <w:sz w:val="26"/>
                <w:szCs w:val="26"/>
              </w:rPr>
            </w:pPr>
          </w:p>
        </w:tc>
        <w:tc>
          <w:tcPr>
            <w:tcW w:w="1134"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jc w:val="center"/>
              <w:rPr>
                <w:rFonts w:ascii="Times New Roman" w:hAnsi="Times New Roman" w:cs="Times New Roman"/>
                <w:sz w:val="26"/>
                <w:szCs w:val="26"/>
              </w:rPr>
            </w:pPr>
            <w:r w:rsidRPr="00B057EB">
              <w:rPr>
                <w:rFonts w:ascii="Times New Roman" w:hAnsi="Times New Roman" w:cs="Times New Roman"/>
                <w:sz w:val="26"/>
                <w:szCs w:val="26"/>
              </w:rPr>
              <w:t>12</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6A44BA" w:rsidRPr="00093BAA" w:rsidRDefault="006A44BA" w:rsidP="006A44BA">
            <w:pPr>
              <w:snapToGrid w:val="0"/>
              <w:rPr>
                <w:rFonts w:ascii="Times New Roman" w:hAnsi="Times New Roman" w:cs="Times New Roman"/>
                <w:color w:val="000000" w:themeColor="text1"/>
                <w:sz w:val="26"/>
                <w:szCs w:val="26"/>
              </w:rPr>
            </w:pPr>
            <w:r w:rsidRPr="00093BAA">
              <w:rPr>
                <w:rFonts w:ascii="Times New Roman" w:hAnsi="Times New Roman" w:cs="Times New Roman"/>
                <w:color w:val="000000" w:themeColor="text1"/>
                <w:sz w:val="26"/>
                <w:szCs w:val="26"/>
              </w:rPr>
              <w:t xml:space="preserve">Карта генерального плана </w:t>
            </w:r>
            <w:proofErr w:type="spellStart"/>
            <w:r w:rsidRPr="00093BAA">
              <w:rPr>
                <w:rFonts w:ascii="Times New Roman" w:hAnsi="Times New Roman" w:cs="Times New Roman"/>
                <w:color w:val="000000" w:themeColor="text1"/>
                <w:sz w:val="26"/>
                <w:szCs w:val="26"/>
              </w:rPr>
              <w:t>Жилинского</w:t>
            </w:r>
            <w:proofErr w:type="spellEnd"/>
            <w:r w:rsidRPr="00093BAA">
              <w:rPr>
                <w:rFonts w:ascii="Times New Roman" w:hAnsi="Times New Roman" w:cs="Times New Roman"/>
                <w:color w:val="000000" w:themeColor="text1"/>
                <w:sz w:val="26"/>
                <w:szCs w:val="26"/>
              </w:rPr>
              <w:t xml:space="preserve"> сельского поселения с отображением границ функциональных зон и зон планируемого размещения объектов капитального строительства федерального, регионального и местного значения</w:t>
            </w:r>
          </w:p>
        </w:tc>
      </w:tr>
      <w:tr w:rsidR="006A44BA" w:rsidRPr="00B057EB" w:rsidTr="006A44BA">
        <w:tc>
          <w:tcPr>
            <w:tcW w:w="81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rPr>
                <w:rFonts w:ascii="Times New Roman" w:hAnsi="Times New Roman" w:cs="Times New Roman"/>
                <w:b/>
                <w:bCs/>
                <w:sz w:val="26"/>
                <w:szCs w:val="26"/>
              </w:rPr>
            </w:pPr>
          </w:p>
        </w:tc>
        <w:tc>
          <w:tcPr>
            <w:tcW w:w="1134"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jc w:val="center"/>
              <w:rPr>
                <w:rFonts w:ascii="Times New Roman" w:hAnsi="Times New Roman" w:cs="Times New Roman"/>
                <w:sz w:val="26"/>
                <w:szCs w:val="26"/>
              </w:rPr>
            </w:pPr>
            <w:r w:rsidRPr="00B057EB">
              <w:rPr>
                <w:rFonts w:ascii="Times New Roman" w:hAnsi="Times New Roman" w:cs="Times New Roman"/>
                <w:sz w:val="26"/>
                <w:szCs w:val="26"/>
              </w:rPr>
              <w:t>13</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6A44BA" w:rsidRPr="00093BAA" w:rsidRDefault="006A44BA" w:rsidP="006A44BA">
            <w:pPr>
              <w:snapToGrid w:val="0"/>
              <w:rPr>
                <w:rFonts w:ascii="Times New Roman" w:hAnsi="Times New Roman" w:cs="Times New Roman"/>
                <w:color w:val="000000" w:themeColor="text1"/>
                <w:sz w:val="26"/>
                <w:szCs w:val="26"/>
              </w:rPr>
            </w:pPr>
            <w:r w:rsidRPr="00093BAA">
              <w:rPr>
                <w:rFonts w:ascii="Times New Roman" w:hAnsi="Times New Roman" w:cs="Times New Roman"/>
                <w:color w:val="000000" w:themeColor="text1"/>
                <w:sz w:val="26"/>
                <w:szCs w:val="26"/>
              </w:rPr>
              <w:t xml:space="preserve">Карта генерального плана населенных пунктов </w:t>
            </w:r>
            <w:proofErr w:type="spellStart"/>
            <w:r w:rsidRPr="00093BAA">
              <w:rPr>
                <w:rFonts w:ascii="Times New Roman" w:hAnsi="Times New Roman" w:cs="Times New Roman"/>
                <w:color w:val="000000" w:themeColor="text1"/>
                <w:sz w:val="26"/>
                <w:szCs w:val="26"/>
              </w:rPr>
              <w:t>Жилинского</w:t>
            </w:r>
            <w:proofErr w:type="spellEnd"/>
            <w:r w:rsidRPr="00093BAA">
              <w:rPr>
                <w:rFonts w:ascii="Times New Roman" w:hAnsi="Times New Roman" w:cs="Times New Roman"/>
                <w:color w:val="000000" w:themeColor="text1"/>
                <w:sz w:val="26"/>
                <w:szCs w:val="26"/>
              </w:rPr>
              <w:t xml:space="preserve"> сельского поселения с отображением границ функциональных зон и зон планируемого размещения объектов капитального строительства федерального, регионального и местного значения</w:t>
            </w:r>
          </w:p>
        </w:tc>
      </w:tr>
      <w:tr w:rsidR="006A44BA" w:rsidRPr="00B057EB" w:rsidTr="006A44BA">
        <w:tc>
          <w:tcPr>
            <w:tcW w:w="81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rPr>
                <w:rFonts w:ascii="Times New Roman" w:hAnsi="Times New Roman" w:cs="Times New Roman"/>
                <w:sz w:val="26"/>
                <w:szCs w:val="26"/>
              </w:rPr>
            </w:pPr>
            <w:r w:rsidRPr="00B057EB">
              <w:rPr>
                <w:rFonts w:ascii="Times New Roman" w:hAnsi="Times New Roman" w:cs="Times New Roman"/>
                <w:sz w:val="26"/>
                <w:szCs w:val="26"/>
                <w:lang w:val="en-US"/>
              </w:rPr>
              <w:t>2</w:t>
            </w:r>
            <w:r w:rsidRPr="00B057EB">
              <w:rPr>
                <w:rFonts w:ascii="Times New Roman" w:hAnsi="Times New Roman" w:cs="Times New Roman"/>
                <w:sz w:val="26"/>
                <w:szCs w:val="26"/>
              </w:rPr>
              <w:t>.</w:t>
            </w:r>
          </w:p>
        </w:tc>
        <w:tc>
          <w:tcPr>
            <w:tcW w:w="1134"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jc w:val="center"/>
              <w:rPr>
                <w:rFonts w:ascii="Times New Roman" w:hAnsi="Times New Roman" w:cs="Times New Roman"/>
                <w:sz w:val="26"/>
                <w:szCs w:val="26"/>
              </w:rPr>
            </w:pPr>
            <w:r w:rsidRPr="00B057EB">
              <w:rPr>
                <w:rFonts w:ascii="Times New Roman" w:hAnsi="Times New Roman" w:cs="Times New Roman"/>
                <w:sz w:val="26"/>
                <w:szCs w:val="26"/>
              </w:rPr>
              <w:t>1(III)</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snapToGrid w:val="0"/>
              <w:rPr>
                <w:rFonts w:ascii="Times New Roman" w:hAnsi="Times New Roman" w:cs="Times New Roman"/>
                <w:sz w:val="26"/>
                <w:szCs w:val="26"/>
              </w:rPr>
            </w:pPr>
            <w:r w:rsidRPr="00B057EB">
              <w:rPr>
                <w:rFonts w:ascii="Times New Roman" w:hAnsi="Times New Roman" w:cs="Times New Roman"/>
                <w:sz w:val="26"/>
                <w:szCs w:val="26"/>
              </w:rPr>
              <w:t xml:space="preserve">Зоны действия поражающих факторов, возможных аварий на </w:t>
            </w:r>
            <w:r w:rsidRPr="00B057EB">
              <w:rPr>
                <w:rFonts w:ascii="Times New Roman" w:hAnsi="Times New Roman" w:cs="Times New Roman"/>
                <w:sz w:val="26"/>
                <w:szCs w:val="26"/>
              </w:rPr>
              <w:lastRenderedPageBreak/>
              <w:t xml:space="preserve">транспортных коммуникациях </w:t>
            </w:r>
          </w:p>
        </w:tc>
      </w:tr>
      <w:tr w:rsidR="006A44BA" w:rsidRPr="00B057EB" w:rsidTr="006A44BA">
        <w:tc>
          <w:tcPr>
            <w:tcW w:w="81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rPr>
                <w:rFonts w:ascii="Times New Roman" w:hAnsi="Times New Roman" w:cs="Times New Roman"/>
                <w:b/>
                <w:bCs/>
                <w:sz w:val="26"/>
                <w:szCs w:val="26"/>
              </w:rPr>
            </w:pPr>
          </w:p>
        </w:tc>
        <w:tc>
          <w:tcPr>
            <w:tcW w:w="1134"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jc w:val="center"/>
              <w:rPr>
                <w:rFonts w:ascii="Times New Roman" w:hAnsi="Times New Roman" w:cs="Times New Roman"/>
                <w:sz w:val="26"/>
                <w:szCs w:val="26"/>
              </w:rPr>
            </w:pPr>
            <w:r w:rsidRPr="00B057EB">
              <w:rPr>
                <w:rFonts w:ascii="Times New Roman" w:hAnsi="Times New Roman" w:cs="Times New Roman"/>
                <w:sz w:val="26"/>
                <w:szCs w:val="26"/>
              </w:rPr>
              <w:t>2(III)</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snapToGrid w:val="0"/>
              <w:rPr>
                <w:rFonts w:ascii="Times New Roman" w:hAnsi="Times New Roman" w:cs="Times New Roman"/>
                <w:sz w:val="26"/>
                <w:szCs w:val="26"/>
              </w:rPr>
            </w:pPr>
            <w:r w:rsidRPr="00B057EB">
              <w:rPr>
                <w:rFonts w:ascii="Times New Roman" w:hAnsi="Times New Roman" w:cs="Times New Roman"/>
                <w:sz w:val="26"/>
                <w:szCs w:val="26"/>
              </w:rPr>
              <w:t>Границы территорий, подверженных риску возникновения чрезвычайных ситуаций природного и техногенного характера</w:t>
            </w:r>
          </w:p>
        </w:tc>
      </w:tr>
    </w:tbl>
    <w:p w:rsidR="006A44BA" w:rsidRPr="00B057EB" w:rsidRDefault="006A44BA" w:rsidP="006A44BA">
      <w:pPr>
        <w:pStyle w:val="ConsPlusNormal"/>
        <w:pageBreakBefore/>
        <w:widowControl/>
        <w:ind w:firstLine="0"/>
        <w:jc w:val="center"/>
        <w:rPr>
          <w:rFonts w:ascii="Times New Roman" w:hAnsi="Times New Roman" w:cs="Times New Roman"/>
          <w:b/>
          <w:sz w:val="26"/>
          <w:szCs w:val="26"/>
        </w:rPr>
      </w:pPr>
      <w:r w:rsidRPr="00B057EB">
        <w:rPr>
          <w:rFonts w:ascii="Times New Roman" w:hAnsi="Times New Roman" w:cs="Times New Roman"/>
          <w:b/>
          <w:sz w:val="26"/>
          <w:szCs w:val="26"/>
        </w:rPr>
        <w:lastRenderedPageBreak/>
        <w:t>1. ЦЕЛИ И ЗАДАЧИ ТЕРРИТОРИАЛЬНОГО ПЛАНИРОВАНИЯ</w:t>
      </w:r>
    </w:p>
    <w:p w:rsidR="006A44BA" w:rsidRPr="00B057EB" w:rsidRDefault="006A44BA" w:rsidP="006A44BA">
      <w:pPr>
        <w:pStyle w:val="aff7"/>
        <w:ind w:firstLine="0"/>
        <w:jc w:val="center"/>
        <w:rPr>
          <w:color w:val="000000"/>
          <w:sz w:val="26"/>
          <w:szCs w:val="26"/>
        </w:rPr>
      </w:pPr>
    </w:p>
    <w:p w:rsidR="006A44BA" w:rsidRPr="00B057EB" w:rsidRDefault="006A44BA" w:rsidP="006A44BA">
      <w:pPr>
        <w:pStyle w:val="ConsPlusNormal"/>
        <w:tabs>
          <w:tab w:val="left" w:pos="12960"/>
        </w:tabs>
        <w:ind w:firstLine="567"/>
        <w:jc w:val="both"/>
        <w:rPr>
          <w:rFonts w:ascii="Times New Roman" w:hAnsi="Times New Roman" w:cs="Times New Roman"/>
          <w:sz w:val="26"/>
          <w:szCs w:val="26"/>
        </w:rPr>
      </w:pPr>
      <w:r w:rsidRPr="00B057EB">
        <w:rPr>
          <w:rFonts w:ascii="Times New Roman" w:hAnsi="Times New Roman" w:cs="Times New Roman"/>
          <w:sz w:val="26"/>
          <w:szCs w:val="26"/>
        </w:rPr>
        <w:t xml:space="preserve">Генеральный план </w:t>
      </w:r>
      <w:proofErr w:type="spellStart"/>
      <w:r w:rsidRPr="00B057EB">
        <w:rPr>
          <w:rFonts w:ascii="Times New Roman" w:eastAsia="Times New Roman" w:hAnsi="Times New Roman" w:cs="Times New Roman"/>
          <w:bCs/>
          <w:kern w:val="0"/>
          <w:sz w:val="26"/>
          <w:szCs w:val="26"/>
          <w:lang w:eastAsia="ru-RU"/>
        </w:rPr>
        <w:t>Жилинского</w:t>
      </w:r>
      <w:proofErr w:type="spellEnd"/>
      <w:r w:rsidRPr="00B057EB">
        <w:rPr>
          <w:rFonts w:ascii="Times New Roman" w:hAnsi="Times New Roman" w:cs="Times New Roman"/>
          <w:sz w:val="26"/>
          <w:szCs w:val="26"/>
        </w:rPr>
        <w:t xml:space="preserve"> сельского поселения Россошанского муниципального района Воронежской области разработан по заказу администрации </w:t>
      </w:r>
      <w:proofErr w:type="spellStart"/>
      <w:r w:rsidRPr="00B057EB">
        <w:rPr>
          <w:rFonts w:ascii="Times New Roman" w:eastAsia="Times New Roman" w:hAnsi="Times New Roman" w:cs="Times New Roman"/>
          <w:bCs/>
          <w:kern w:val="0"/>
          <w:sz w:val="26"/>
          <w:szCs w:val="26"/>
          <w:lang w:eastAsia="ru-RU"/>
        </w:rPr>
        <w:t>Жилинского</w:t>
      </w:r>
      <w:proofErr w:type="spellEnd"/>
      <w:r w:rsidRPr="00B057EB">
        <w:rPr>
          <w:rFonts w:ascii="Times New Roman" w:hAnsi="Times New Roman" w:cs="Times New Roman"/>
          <w:sz w:val="26"/>
          <w:szCs w:val="26"/>
        </w:rPr>
        <w:t xml:space="preserve"> сельского поселения в соответствии с муниципальным контрактом №1 от 17 декабря 2008 года.</w:t>
      </w:r>
    </w:p>
    <w:p w:rsidR="006A44BA" w:rsidRPr="00B057EB" w:rsidRDefault="006A44BA" w:rsidP="006A44BA">
      <w:pPr>
        <w:pStyle w:val="afe"/>
        <w:ind w:firstLine="567"/>
        <w:jc w:val="both"/>
        <w:rPr>
          <w:sz w:val="26"/>
          <w:szCs w:val="26"/>
        </w:rPr>
      </w:pPr>
      <w:proofErr w:type="gramStart"/>
      <w:r w:rsidRPr="00B057EB">
        <w:rPr>
          <w:sz w:val="26"/>
          <w:szCs w:val="26"/>
          <w:lang w:eastAsia="en-US" w:bidi="en-US"/>
        </w:rPr>
        <w:t xml:space="preserve">Основанием для разработки настоящего Генерального плана послужили положения статей 23-25 </w:t>
      </w:r>
      <w:r w:rsidRPr="00B057EB">
        <w:rPr>
          <w:sz w:val="26"/>
          <w:szCs w:val="26"/>
          <w:shd w:val="clear" w:color="auto" w:fill="FFFFFF"/>
        </w:rPr>
        <w:t xml:space="preserve">Градостроительного кодекса Российской Федерации (№190- ФЗ от 29.12. </w:t>
      </w:r>
      <w:smartTag w:uri="urn:schemas-microsoft-com:office:smarttags" w:element="metricconverter">
        <w:smartTagPr>
          <w:attr w:name="ProductID" w:val="2004 г"/>
        </w:smartTagPr>
        <w:r w:rsidRPr="00B057EB">
          <w:rPr>
            <w:sz w:val="26"/>
            <w:szCs w:val="26"/>
            <w:shd w:val="clear" w:color="auto" w:fill="FFFFFF"/>
          </w:rPr>
          <w:t>2004 г</w:t>
        </w:r>
      </w:smartTag>
      <w:r w:rsidRPr="00B057EB">
        <w:rPr>
          <w:sz w:val="26"/>
          <w:szCs w:val="26"/>
          <w:shd w:val="clear" w:color="auto" w:fill="FFFFFF"/>
        </w:rPr>
        <w:t xml:space="preserve">.), положения статьи 14 Федерального закона «Об общих принципах организации местного самоуправления в Российской Федерации» от 06.10. 2003 года № 131-ФЗ, Постановление администрации </w:t>
      </w:r>
      <w:proofErr w:type="spellStart"/>
      <w:r w:rsidRPr="00B057EB">
        <w:rPr>
          <w:bCs/>
          <w:kern w:val="0"/>
          <w:sz w:val="26"/>
          <w:szCs w:val="26"/>
          <w:lang w:eastAsia="ru-RU"/>
        </w:rPr>
        <w:t>Жилинского</w:t>
      </w:r>
      <w:proofErr w:type="spellEnd"/>
      <w:r w:rsidRPr="00B057EB">
        <w:rPr>
          <w:sz w:val="26"/>
          <w:szCs w:val="26"/>
          <w:shd w:val="clear" w:color="auto" w:fill="FFFFFF"/>
        </w:rPr>
        <w:t xml:space="preserve"> сельского поселения Россошанского муниципального района № 4 от 10.02 2006 г. «О подготовке проекта генерального плана </w:t>
      </w:r>
      <w:proofErr w:type="spellStart"/>
      <w:r w:rsidRPr="00B057EB">
        <w:rPr>
          <w:bCs/>
          <w:kern w:val="0"/>
          <w:sz w:val="26"/>
          <w:szCs w:val="26"/>
          <w:lang w:eastAsia="ru-RU"/>
        </w:rPr>
        <w:t>Жилинского</w:t>
      </w:r>
      <w:proofErr w:type="spellEnd"/>
      <w:r w:rsidRPr="00B057EB">
        <w:rPr>
          <w:sz w:val="26"/>
          <w:szCs w:val="26"/>
          <w:shd w:val="clear" w:color="auto" w:fill="FFFFFF"/>
        </w:rPr>
        <w:t xml:space="preserve"> сельского поселения</w:t>
      </w:r>
      <w:proofErr w:type="gramEnd"/>
      <w:r w:rsidRPr="00B057EB">
        <w:rPr>
          <w:sz w:val="26"/>
          <w:szCs w:val="26"/>
          <w:shd w:val="clear" w:color="auto" w:fill="FFFFFF"/>
        </w:rPr>
        <w:t xml:space="preserve"> Россошанского муниципального района», техническое задание – приложение к муниципальному контракту </w:t>
      </w:r>
      <w:r w:rsidRPr="00B057EB">
        <w:rPr>
          <w:sz w:val="26"/>
          <w:szCs w:val="26"/>
        </w:rPr>
        <w:t>№1 от 17 декабря 2008 года.</w:t>
      </w:r>
    </w:p>
    <w:p w:rsidR="006A44BA" w:rsidRPr="00B057EB" w:rsidRDefault="006A44BA" w:rsidP="006A44BA">
      <w:pPr>
        <w:pStyle w:val="afe"/>
        <w:ind w:firstLine="567"/>
        <w:jc w:val="both"/>
        <w:rPr>
          <w:sz w:val="26"/>
          <w:szCs w:val="26"/>
        </w:rPr>
      </w:pPr>
      <w:r w:rsidRPr="00B057EB">
        <w:rPr>
          <w:sz w:val="26"/>
          <w:szCs w:val="26"/>
        </w:rPr>
        <w:t xml:space="preserve">Генеральный план утвержден решением Совета народных депутатов </w:t>
      </w:r>
      <w:proofErr w:type="spellStart"/>
      <w:r w:rsidRPr="00B057EB">
        <w:rPr>
          <w:bCs/>
          <w:kern w:val="0"/>
          <w:sz w:val="26"/>
          <w:szCs w:val="26"/>
          <w:lang w:eastAsia="ru-RU"/>
        </w:rPr>
        <w:t>Жилинского</w:t>
      </w:r>
      <w:proofErr w:type="spellEnd"/>
      <w:r w:rsidRPr="00B057EB">
        <w:rPr>
          <w:sz w:val="26"/>
          <w:szCs w:val="26"/>
        </w:rPr>
        <w:t xml:space="preserve"> сельского поселения Россошанского муниципального района Воронежской области от 12.10.2010 № 67 (в редакции решений от 23.05.2017 № 65, от 04.03.2022 № 69).</w:t>
      </w:r>
    </w:p>
    <w:p w:rsidR="006A44BA" w:rsidRPr="00093BAA" w:rsidRDefault="006A44BA" w:rsidP="006A44BA">
      <w:pPr>
        <w:pStyle w:val="afe"/>
        <w:ind w:firstLine="567"/>
        <w:jc w:val="both"/>
        <w:rPr>
          <w:color w:val="000000" w:themeColor="text1"/>
          <w:sz w:val="26"/>
          <w:szCs w:val="26"/>
        </w:rPr>
      </w:pPr>
      <w:r w:rsidRPr="00093BAA">
        <w:rPr>
          <w:color w:val="000000" w:themeColor="text1"/>
          <w:sz w:val="26"/>
          <w:szCs w:val="26"/>
          <w:lang w:eastAsia="en-US" w:bidi="en-US"/>
        </w:rPr>
        <w:t xml:space="preserve">Внесение изменений в генеральный план выполнено БУВО «Нормативно-проектный центр» на основании </w:t>
      </w:r>
      <w:r w:rsidRPr="00093BAA">
        <w:rPr>
          <w:color w:val="000000" w:themeColor="text1"/>
          <w:sz w:val="26"/>
          <w:szCs w:val="26"/>
        </w:rPr>
        <w:t xml:space="preserve">постановления администрации </w:t>
      </w:r>
      <w:proofErr w:type="spellStart"/>
      <w:r w:rsidRPr="00093BAA">
        <w:rPr>
          <w:bCs/>
          <w:color w:val="000000" w:themeColor="text1"/>
          <w:kern w:val="0"/>
          <w:sz w:val="26"/>
          <w:szCs w:val="26"/>
          <w:lang w:eastAsia="ru-RU"/>
        </w:rPr>
        <w:t>Жилинского</w:t>
      </w:r>
      <w:proofErr w:type="spellEnd"/>
      <w:r w:rsidRPr="00093BAA">
        <w:rPr>
          <w:color w:val="000000" w:themeColor="text1"/>
          <w:sz w:val="26"/>
          <w:szCs w:val="26"/>
        </w:rPr>
        <w:t xml:space="preserve"> сельского поселения Россошанского муниципального района Воронежской области от 27.10.2022 № 87</w:t>
      </w:r>
      <w:r w:rsidRPr="00093BAA">
        <w:rPr>
          <w:color w:val="000000" w:themeColor="text1"/>
          <w:sz w:val="26"/>
          <w:szCs w:val="26"/>
          <w:lang w:eastAsia="en-US" w:bidi="en-US"/>
        </w:rPr>
        <w:t xml:space="preserve"> в части установления границ населенного пункта хутора Пшеничный. </w:t>
      </w:r>
    </w:p>
    <w:p w:rsidR="006A44BA" w:rsidRPr="00B057EB" w:rsidRDefault="006A44BA" w:rsidP="006A44BA">
      <w:pPr>
        <w:ind w:firstLine="567"/>
        <w:jc w:val="both"/>
        <w:rPr>
          <w:rFonts w:ascii="Times New Roman" w:hAnsi="Times New Roman" w:cs="Times New Roman"/>
          <w:sz w:val="26"/>
          <w:szCs w:val="26"/>
        </w:rPr>
      </w:pPr>
      <w:r w:rsidRPr="00B057EB">
        <w:rPr>
          <w:rFonts w:ascii="Times New Roman" w:hAnsi="Times New Roman" w:cs="Times New Roman"/>
          <w:sz w:val="26"/>
          <w:szCs w:val="26"/>
        </w:rPr>
        <w:t xml:space="preserve">Генеральный план разработан на расчетный срок до 2030 года с выделением первой очереди реализации – 2020 год. </w:t>
      </w:r>
      <w:proofErr w:type="gramStart"/>
      <w:r w:rsidRPr="00B057EB">
        <w:rPr>
          <w:rFonts w:ascii="Times New Roman" w:hAnsi="Times New Roman" w:cs="Times New Roman"/>
          <w:sz w:val="26"/>
          <w:szCs w:val="26"/>
        </w:rPr>
        <w:t xml:space="preserve">Генеральный план </w:t>
      </w:r>
      <w:proofErr w:type="spellStart"/>
      <w:r w:rsidRPr="00B057EB">
        <w:rPr>
          <w:rFonts w:ascii="Times New Roman" w:eastAsia="Times New Roman" w:hAnsi="Times New Roman" w:cs="Times New Roman"/>
          <w:bCs/>
          <w:sz w:val="26"/>
          <w:szCs w:val="26"/>
        </w:rPr>
        <w:t>Жилинского</w:t>
      </w:r>
      <w:proofErr w:type="spellEnd"/>
      <w:r w:rsidRPr="00B057EB">
        <w:rPr>
          <w:rFonts w:ascii="Times New Roman" w:hAnsi="Times New Roman" w:cs="Times New Roman"/>
          <w:sz w:val="26"/>
          <w:szCs w:val="26"/>
        </w:rPr>
        <w:t xml:space="preserve"> сельского поселения –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Россошанского муниципального района.</w:t>
      </w:r>
      <w:proofErr w:type="gramEnd"/>
    </w:p>
    <w:p w:rsidR="006A44BA" w:rsidRPr="00B057EB" w:rsidRDefault="006A44BA" w:rsidP="006A44BA">
      <w:pPr>
        <w:ind w:firstLine="567"/>
        <w:jc w:val="both"/>
        <w:rPr>
          <w:rFonts w:ascii="Times New Roman" w:hAnsi="Times New Roman" w:cs="Times New Roman"/>
          <w:sz w:val="26"/>
          <w:szCs w:val="26"/>
          <w:lang w:eastAsia="en-US" w:bidi="en-US"/>
        </w:rPr>
      </w:pPr>
      <w:r w:rsidRPr="00B057EB">
        <w:rPr>
          <w:rFonts w:ascii="Times New Roman" w:hAnsi="Times New Roman" w:cs="Times New Roman"/>
          <w:bCs/>
          <w:sz w:val="26"/>
          <w:szCs w:val="26"/>
        </w:rPr>
        <w:t xml:space="preserve">Основной целью Генерального плана </w:t>
      </w:r>
      <w:proofErr w:type="spellStart"/>
      <w:r w:rsidRPr="00B057EB">
        <w:rPr>
          <w:rFonts w:ascii="Times New Roman" w:eastAsia="Times New Roman" w:hAnsi="Times New Roman" w:cs="Times New Roman"/>
          <w:bCs/>
          <w:sz w:val="26"/>
          <w:szCs w:val="26"/>
        </w:rPr>
        <w:t>Жилинского</w:t>
      </w:r>
      <w:proofErr w:type="spellEnd"/>
      <w:r w:rsidRPr="00B057EB">
        <w:rPr>
          <w:rFonts w:ascii="Times New Roman" w:hAnsi="Times New Roman" w:cs="Times New Roman"/>
          <w:bCs/>
          <w:sz w:val="26"/>
          <w:szCs w:val="26"/>
        </w:rPr>
        <w:t xml:space="preserve"> сельского поселения является разработка комплекса мероприятий для устойчивого развития сельского поселения как единой градостроительной системы.</w:t>
      </w:r>
    </w:p>
    <w:p w:rsidR="006A44BA" w:rsidRPr="00B057EB" w:rsidRDefault="006A44BA" w:rsidP="006A44BA">
      <w:pPr>
        <w:pStyle w:val="ConsPlusNormal"/>
        <w:tabs>
          <w:tab w:val="left" w:pos="12960"/>
        </w:tabs>
        <w:ind w:firstLine="567"/>
        <w:jc w:val="both"/>
        <w:rPr>
          <w:rFonts w:ascii="Times New Roman" w:hAnsi="Times New Roman" w:cs="Times New Roman"/>
          <w:bCs/>
          <w:sz w:val="26"/>
          <w:szCs w:val="26"/>
        </w:rPr>
      </w:pPr>
      <w:r w:rsidRPr="00B057EB">
        <w:rPr>
          <w:rFonts w:ascii="Times New Roman" w:hAnsi="Times New Roman" w:cs="Times New Roman"/>
          <w:bCs/>
          <w:sz w:val="26"/>
          <w:szCs w:val="26"/>
        </w:rPr>
        <w:t>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w:t>
      </w:r>
    </w:p>
    <w:p w:rsidR="006A44BA" w:rsidRPr="00B057EB" w:rsidRDefault="006A44BA" w:rsidP="006A44BA">
      <w:pPr>
        <w:pStyle w:val="ConsPlusNormal"/>
        <w:tabs>
          <w:tab w:val="left" w:pos="12960"/>
        </w:tabs>
        <w:ind w:firstLine="567"/>
        <w:jc w:val="both"/>
        <w:rPr>
          <w:rFonts w:ascii="Times New Roman" w:hAnsi="Times New Roman" w:cs="Times New Roman"/>
          <w:b/>
          <w:bCs/>
          <w:sz w:val="26"/>
          <w:szCs w:val="26"/>
        </w:rPr>
      </w:pPr>
    </w:p>
    <w:p w:rsidR="006A44BA" w:rsidRPr="00B057EB" w:rsidRDefault="006A44BA" w:rsidP="006A44BA">
      <w:pPr>
        <w:ind w:firstLine="567"/>
        <w:rPr>
          <w:rFonts w:ascii="Times New Roman" w:hAnsi="Times New Roman" w:cs="Times New Roman"/>
          <w:b/>
          <w:sz w:val="26"/>
          <w:szCs w:val="26"/>
        </w:rPr>
      </w:pPr>
      <w:r w:rsidRPr="00B057EB">
        <w:rPr>
          <w:rFonts w:ascii="Times New Roman" w:hAnsi="Times New Roman" w:cs="Times New Roman"/>
          <w:b/>
          <w:sz w:val="26"/>
          <w:szCs w:val="26"/>
        </w:rPr>
        <w:t xml:space="preserve">Цели территориального планирования для </w:t>
      </w:r>
      <w:proofErr w:type="spellStart"/>
      <w:r w:rsidRPr="00B057EB">
        <w:rPr>
          <w:rFonts w:ascii="Times New Roman" w:eastAsia="Times New Roman" w:hAnsi="Times New Roman" w:cs="Times New Roman"/>
          <w:b/>
          <w:bCs/>
          <w:sz w:val="26"/>
          <w:szCs w:val="26"/>
        </w:rPr>
        <w:t>Жилинского</w:t>
      </w:r>
      <w:proofErr w:type="spellEnd"/>
      <w:r w:rsidRPr="00B057EB">
        <w:rPr>
          <w:rFonts w:ascii="Times New Roman" w:hAnsi="Times New Roman" w:cs="Times New Roman"/>
          <w:b/>
          <w:sz w:val="26"/>
          <w:szCs w:val="26"/>
        </w:rPr>
        <w:t xml:space="preserve"> сельского поселения:</w:t>
      </w:r>
    </w:p>
    <w:p w:rsidR="006A44BA" w:rsidRPr="00B057EB" w:rsidRDefault="006A44BA" w:rsidP="006A44BA">
      <w:pPr>
        <w:pStyle w:val="ConsPlusNormal"/>
        <w:numPr>
          <w:ilvl w:val="0"/>
          <w:numId w:val="5"/>
        </w:numPr>
        <w:tabs>
          <w:tab w:val="left" w:pos="12960"/>
        </w:tabs>
        <w:autoSpaceDE/>
        <w:ind w:hanging="153"/>
        <w:jc w:val="both"/>
        <w:rPr>
          <w:rFonts w:ascii="Times New Roman" w:hAnsi="Times New Roman" w:cs="Times New Roman"/>
          <w:bCs/>
          <w:sz w:val="26"/>
          <w:szCs w:val="26"/>
        </w:rPr>
      </w:pPr>
      <w:r w:rsidRPr="00B057EB">
        <w:rPr>
          <w:rFonts w:ascii="Times New Roman" w:hAnsi="Times New Roman" w:cs="Times New Roman"/>
          <w:bCs/>
          <w:sz w:val="26"/>
          <w:szCs w:val="26"/>
        </w:rPr>
        <w:t>обеспечение прогресса в развитии основных секторов экономики;</w:t>
      </w:r>
    </w:p>
    <w:p w:rsidR="006A44BA" w:rsidRPr="00B057EB" w:rsidRDefault="006A44BA" w:rsidP="006A44BA">
      <w:pPr>
        <w:pStyle w:val="ConsPlusNormal"/>
        <w:numPr>
          <w:ilvl w:val="0"/>
          <w:numId w:val="5"/>
        </w:numPr>
        <w:tabs>
          <w:tab w:val="left" w:pos="12960"/>
        </w:tabs>
        <w:autoSpaceDE/>
        <w:ind w:hanging="153"/>
        <w:jc w:val="both"/>
        <w:rPr>
          <w:rFonts w:ascii="Times New Roman" w:hAnsi="Times New Roman" w:cs="Times New Roman"/>
          <w:bCs/>
          <w:sz w:val="26"/>
          <w:szCs w:val="26"/>
        </w:rPr>
      </w:pPr>
      <w:r w:rsidRPr="00B057EB">
        <w:rPr>
          <w:rFonts w:ascii="Times New Roman" w:hAnsi="Times New Roman" w:cs="Times New Roman"/>
          <w:bCs/>
          <w:sz w:val="26"/>
          <w:szCs w:val="26"/>
        </w:rPr>
        <w:t>повышение инвестиционной привлекательности территории поселения;</w:t>
      </w:r>
    </w:p>
    <w:p w:rsidR="006A44BA" w:rsidRPr="00B057EB" w:rsidRDefault="006A44BA" w:rsidP="006A44BA">
      <w:pPr>
        <w:pStyle w:val="ConsPlusNormal"/>
        <w:numPr>
          <w:ilvl w:val="0"/>
          <w:numId w:val="5"/>
        </w:numPr>
        <w:tabs>
          <w:tab w:val="left" w:pos="12960"/>
        </w:tabs>
        <w:autoSpaceDE/>
        <w:ind w:hanging="153"/>
        <w:jc w:val="both"/>
        <w:rPr>
          <w:rFonts w:ascii="Times New Roman" w:hAnsi="Times New Roman" w:cs="Times New Roman"/>
          <w:bCs/>
          <w:sz w:val="26"/>
          <w:szCs w:val="26"/>
        </w:rPr>
      </w:pPr>
      <w:r w:rsidRPr="00B057EB">
        <w:rPr>
          <w:rFonts w:ascii="Times New Roman" w:hAnsi="Times New Roman" w:cs="Times New Roman"/>
          <w:bCs/>
          <w:sz w:val="26"/>
          <w:szCs w:val="26"/>
        </w:rPr>
        <w:t>обеспечение повышения уровня жизни и условий проживания населения;</w:t>
      </w:r>
    </w:p>
    <w:p w:rsidR="006A44BA" w:rsidRPr="00B057EB" w:rsidRDefault="006A44BA" w:rsidP="006A44BA">
      <w:pPr>
        <w:pStyle w:val="ConsPlusNormal"/>
        <w:numPr>
          <w:ilvl w:val="0"/>
          <w:numId w:val="5"/>
        </w:numPr>
        <w:tabs>
          <w:tab w:val="left" w:pos="12960"/>
        </w:tabs>
        <w:autoSpaceDE/>
        <w:ind w:hanging="153"/>
        <w:jc w:val="both"/>
        <w:rPr>
          <w:rFonts w:ascii="Times New Roman" w:hAnsi="Times New Roman" w:cs="Times New Roman"/>
          <w:bCs/>
          <w:sz w:val="26"/>
          <w:szCs w:val="26"/>
        </w:rPr>
      </w:pPr>
      <w:r w:rsidRPr="00B057EB">
        <w:rPr>
          <w:rFonts w:ascii="Times New Roman" w:hAnsi="Times New Roman" w:cs="Times New Roman"/>
          <w:bCs/>
          <w:sz w:val="26"/>
          <w:szCs w:val="26"/>
        </w:rPr>
        <w:t>развитие инженерной, транспортной и социальной инфраструктур поселения;</w:t>
      </w:r>
    </w:p>
    <w:p w:rsidR="006A44BA" w:rsidRPr="00B057EB" w:rsidRDefault="006A44BA" w:rsidP="006A44BA">
      <w:pPr>
        <w:pStyle w:val="ConsPlusNormal"/>
        <w:numPr>
          <w:ilvl w:val="0"/>
          <w:numId w:val="5"/>
        </w:numPr>
        <w:tabs>
          <w:tab w:val="left" w:pos="12960"/>
        </w:tabs>
        <w:autoSpaceDE/>
        <w:ind w:hanging="153"/>
        <w:jc w:val="both"/>
        <w:rPr>
          <w:rFonts w:ascii="Times New Roman" w:hAnsi="Times New Roman" w:cs="Times New Roman"/>
          <w:bCs/>
          <w:sz w:val="26"/>
          <w:szCs w:val="26"/>
        </w:rPr>
      </w:pPr>
      <w:r w:rsidRPr="00B057EB">
        <w:rPr>
          <w:rFonts w:ascii="Times New Roman" w:hAnsi="Times New Roman" w:cs="Times New Roman"/>
          <w:bCs/>
          <w:sz w:val="26"/>
          <w:szCs w:val="26"/>
        </w:rPr>
        <w:t xml:space="preserve">обеспечение учета интересов граждан и их объединений, Российской Федерации, Воронежской области, Россошанского района, </w:t>
      </w:r>
      <w:proofErr w:type="spellStart"/>
      <w:r w:rsidRPr="00B057EB">
        <w:rPr>
          <w:rFonts w:ascii="Times New Roman" w:eastAsia="Times New Roman" w:hAnsi="Times New Roman" w:cs="Times New Roman"/>
          <w:bCs/>
          <w:kern w:val="0"/>
          <w:sz w:val="26"/>
          <w:szCs w:val="26"/>
          <w:lang w:eastAsia="ru-RU"/>
        </w:rPr>
        <w:t>Жилинского</w:t>
      </w:r>
      <w:proofErr w:type="spellEnd"/>
      <w:r w:rsidRPr="00B057EB">
        <w:rPr>
          <w:rFonts w:ascii="Times New Roman" w:hAnsi="Times New Roman" w:cs="Times New Roman"/>
          <w:bCs/>
          <w:sz w:val="26"/>
          <w:szCs w:val="26"/>
        </w:rPr>
        <w:t xml:space="preserve"> сельского поселения;</w:t>
      </w:r>
    </w:p>
    <w:p w:rsidR="006A44BA" w:rsidRPr="00B057EB" w:rsidRDefault="006A44BA" w:rsidP="006A44BA">
      <w:pPr>
        <w:pStyle w:val="ConsPlusNormal"/>
        <w:numPr>
          <w:ilvl w:val="0"/>
          <w:numId w:val="5"/>
        </w:numPr>
        <w:tabs>
          <w:tab w:val="left" w:pos="12960"/>
        </w:tabs>
        <w:autoSpaceDE/>
        <w:ind w:hanging="153"/>
        <w:jc w:val="both"/>
        <w:rPr>
          <w:rFonts w:ascii="Times New Roman" w:hAnsi="Times New Roman" w:cs="Times New Roman"/>
          <w:bCs/>
          <w:sz w:val="26"/>
          <w:szCs w:val="26"/>
        </w:rPr>
      </w:pPr>
      <w:r w:rsidRPr="00B057EB">
        <w:rPr>
          <w:rFonts w:ascii="Times New Roman" w:hAnsi="Times New Roman" w:cs="Times New Roman"/>
          <w:bCs/>
          <w:sz w:val="26"/>
          <w:szCs w:val="26"/>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6A44BA" w:rsidRPr="00B057EB" w:rsidRDefault="006A44BA" w:rsidP="006A44BA">
      <w:pPr>
        <w:pStyle w:val="ConsPlusNormal"/>
        <w:numPr>
          <w:ilvl w:val="0"/>
          <w:numId w:val="5"/>
        </w:numPr>
        <w:tabs>
          <w:tab w:val="left" w:pos="12960"/>
        </w:tabs>
        <w:autoSpaceDE/>
        <w:ind w:hanging="153"/>
        <w:jc w:val="both"/>
        <w:rPr>
          <w:rFonts w:ascii="Times New Roman" w:hAnsi="Times New Roman" w:cs="Times New Roman"/>
          <w:bCs/>
          <w:sz w:val="26"/>
          <w:szCs w:val="26"/>
        </w:rPr>
      </w:pPr>
      <w:r w:rsidRPr="00B057EB">
        <w:rPr>
          <w:rFonts w:ascii="Times New Roman" w:hAnsi="Times New Roman" w:cs="Times New Roman"/>
          <w:bCs/>
          <w:sz w:val="26"/>
          <w:szCs w:val="26"/>
        </w:rPr>
        <w:t>экологическая безопасность, сохранение и рациональное использование природных ресурсов.</w:t>
      </w:r>
    </w:p>
    <w:p w:rsidR="006A44BA" w:rsidRPr="00B057EB" w:rsidRDefault="006A44BA" w:rsidP="006A44BA">
      <w:pPr>
        <w:pStyle w:val="ConsPlusNormal"/>
        <w:tabs>
          <w:tab w:val="left" w:pos="12960"/>
        </w:tabs>
        <w:ind w:firstLine="567"/>
        <w:jc w:val="both"/>
        <w:rPr>
          <w:rFonts w:ascii="Times New Roman" w:hAnsi="Times New Roman" w:cs="Times New Roman"/>
          <w:b/>
          <w:bCs/>
          <w:sz w:val="26"/>
          <w:szCs w:val="26"/>
        </w:rPr>
      </w:pPr>
    </w:p>
    <w:p w:rsidR="006A44BA" w:rsidRPr="00B057EB" w:rsidRDefault="006A44BA" w:rsidP="006A44BA">
      <w:pPr>
        <w:pStyle w:val="ConsPlusNormal"/>
        <w:tabs>
          <w:tab w:val="left" w:pos="12960"/>
        </w:tabs>
        <w:ind w:firstLine="567"/>
        <w:jc w:val="both"/>
        <w:rPr>
          <w:rFonts w:ascii="Times New Roman" w:hAnsi="Times New Roman" w:cs="Times New Roman"/>
          <w:b/>
          <w:bCs/>
          <w:sz w:val="26"/>
          <w:szCs w:val="26"/>
        </w:rPr>
      </w:pPr>
      <w:r w:rsidRPr="00B057EB">
        <w:rPr>
          <w:rFonts w:ascii="Times New Roman" w:hAnsi="Times New Roman" w:cs="Times New Roman"/>
          <w:b/>
          <w:bCs/>
          <w:sz w:val="26"/>
          <w:szCs w:val="26"/>
        </w:rPr>
        <w:lastRenderedPageBreak/>
        <w:t xml:space="preserve">Задачами территориального планирования для </w:t>
      </w:r>
      <w:proofErr w:type="spellStart"/>
      <w:r w:rsidRPr="00B057EB">
        <w:rPr>
          <w:rFonts w:ascii="Times New Roman" w:eastAsia="Times New Roman" w:hAnsi="Times New Roman" w:cs="Times New Roman"/>
          <w:b/>
          <w:bCs/>
          <w:kern w:val="0"/>
          <w:sz w:val="26"/>
          <w:szCs w:val="26"/>
          <w:lang w:eastAsia="ru-RU"/>
        </w:rPr>
        <w:t>Жилинского</w:t>
      </w:r>
      <w:proofErr w:type="spellEnd"/>
      <w:r w:rsidRPr="00B057EB">
        <w:rPr>
          <w:rFonts w:ascii="Times New Roman" w:hAnsi="Times New Roman" w:cs="Times New Roman"/>
          <w:b/>
          <w:bCs/>
          <w:sz w:val="26"/>
          <w:szCs w:val="26"/>
        </w:rPr>
        <w:t xml:space="preserve"> сельского поселения являются:</w:t>
      </w:r>
    </w:p>
    <w:p w:rsidR="006A44BA" w:rsidRPr="00B057EB" w:rsidRDefault="006A44BA" w:rsidP="006A44BA">
      <w:pPr>
        <w:pStyle w:val="ConsPlusNormal"/>
        <w:numPr>
          <w:ilvl w:val="0"/>
          <w:numId w:val="6"/>
        </w:numPr>
        <w:tabs>
          <w:tab w:val="left" w:pos="12960"/>
        </w:tabs>
        <w:autoSpaceDE/>
        <w:ind w:hanging="153"/>
        <w:jc w:val="both"/>
        <w:rPr>
          <w:rFonts w:ascii="Times New Roman" w:hAnsi="Times New Roman" w:cs="Times New Roman"/>
          <w:bCs/>
          <w:sz w:val="26"/>
          <w:szCs w:val="26"/>
        </w:rPr>
      </w:pPr>
      <w:r w:rsidRPr="00B057EB">
        <w:rPr>
          <w:rFonts w:ascii="Times New Roman" w:hAnsi="Times New Roman" w:cs="Times New Roman"/>
          <w:bCs/>
          <w:sz w:val="26"/>
          <w:szCs w:val="26"/>
        </w:rPr>
        <w:t>создание условий для устойчивого развития территории сельского поселения;</w:t>
      </w:r>
    </w:p>
    <w:p w:rsidR="006A44BA" w:rsidRPr="00B057EB" w:rsidRDefault="006A44BA" w:rsidP="006A44BA">
      <w:pPr>
        <w:pStyle w:val="ConsPlusNormal"/>
        <w:numPr>
          <w:ilvl w:val="0"/>
          <w:numId w:val="6"/>
        </w:numPr>
        <w:tabs>
          <w:tab w:val="left" w:pos="12960"/>
        </w:tabs>
        <w:autoSpaceDE/>
        <w:ind w:hanging="153"/>
        <w:jc w:val="both"/>
        <w:rPr>
          <w:rFonts w:ascii="Times New Roman" w:hAnsi="Times New Roman" w:cs="Times New Roman"/>
          <w:bCs/>
          <w:sz w:val="26"/>
          <w:szCs w:val="26"/>
        </w:rPr>
      </w:pPr>
      <w:r w:rsidRPr="00B057EB">
        <w:rPr>
          <w:rFonts w:ascii="Times New Roman" w:hAnsi="Times New Roman" w:cs="Times New Roman"/>
          <w:bCs/>
          <w:sz w:val="26"/>
          <w:szCs w:val="26"/>
        </w:rPr>
        <w:t>определение назначений территорий сельского поселения исходя из совокупности социальных, экономических и экологических и других факторов;</w:t>
      </w:r>
    </w:p>
    <w:p w:rsidR="006A44BA" w:rsidRPr="00B057EB" w:rsidRDefault="006A44BA" w:rsidP="006A44BA">
      <w:pPr>
        <w:pStyle w:val="ConsPlusNormal"/>
        <w:numPr>
          <w:ilvl w:val="0"/>
          <w:numId w:val="6"/>
        </w:numPr>
        <w:tabs>
          <w:tab w:val="left" w:pos="12960"/>
        </w:tabs>
        <w:autoSpaceDE/>
        <w:ind w:hanging="153"/>
        <w:jc w:val="both"/>
        <w:rPr>
          <w:rFonts w:ascii="Times New Roman" w:hAnsi="Times New Roman" w:cs="Times New Roman"/>
          <w:bCs/>
          <w:sz w:val="26"/>
          <w:szCs w:val="26"/>
        </w:rPr>
      </w:pPr>
      <w:r w:rsidRPr="00B057EB">
        <w:rPr>
          <w:rFonts w:ascii="Times New Roman" w:hAnsi="Times New Roman" w:cs="Times New Roman"/>
          <w:bCs/>
          <w:sz w:val="26"/>
          <w:szCs w:val="26"/>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6A44BA" w:rsidRPr="00B057EB" w:rsidRDefault="006A44BA" w:rsidP="006A44BA">
      <w:pPr>
        <w:pStyle w:val="ConsPlusNormal"/>
        <w:numPr>
          <w:ilvl w:val="0"/>
          <w:numId w:val="6"/>
        </w:numPr>
        <w:tabs>
          <w:tab w:val="left" w:pos="12960"/>
        </w:tabs>
        <w:autoSpaceDE/>
        <w:ind w:hanging="153"/>
        <w:jc w:val="both"/>
        <w:rPr>
          <w:rFonts w:ascii="Times New Roman" w:hAnsi="Times New Roman" w:cs="Times New Roman"/>
          <w:bCs/>
          <w:sz w:val="26"/>
          <w:szCs w:val="26"/>
        </w:rPr>
      </w:pPr>
      <w:r w:rsidRPr="00B057EB">
        <w:rPr>
          <w:rFonts w:ascii="Times New Roman" w:hAnsi="Times New Roman" w:cs="Times New Roman"/>
          <w:bCs/>
          <w:sz w:val="26"/>
          <w:szCs w:val="26"/>
        </w:rPr>
        <w:t xml:space="preserve">восстановление </w:t>
      </w:r>
      <w:proofErr w:type="spellStart"/>
      <w:r w:rsidRPr="00B057EB">
        <w:rPr>
          <w:rFonts w:ascii="Times New Roman" w:hAnsi="Times New Roman" w:cs="Times New Roman"/>
          <w:bCs/>
          <w:sz w:val="26"/>
          <w:szCs w:val="26"/>
        </w:rPr>
        <w:t>агропроизводственного</w:t>
      </w:r>
      <w:proofErr w:type="spellEnd"/>
      <w:r w:rsidRPr="00B057EB">
        <w:rPr>
          <w:rFonts w:ascii="Times New Roman" w:hAnsi="Times New Roman" w:cs="Times New Roman"/>
          <w:bCs/>
          <w:sz w:val="26"/>
          <w:szCs w:val="26"/>
        </w:rPr>
        <w:t xml:space="preserve"> комплекса </w:t>
      </w:r>
      <w:proofErr w:type="spellStart"/>
      <w:r w:rsidRPr="00B057EB">
        <w:rPr>
          <w:rFonts w:ascii="Times New Roman" w:eastAsia="Times New Roman" w:hAnsi="Times New Roman" w:cs="Times New Roman"/>
          <w:bCs/>
          <w:kern w:val="0"/>
          <w:sz w:val="26"/>
          <w:szCs w:val="26"/>
          <w:lang w:eastAsia="ru-RU"/>
        </w:rPr>
        <w:t>Жилинского</w:t>
      </w:r>
      <w:proofErr w:type="spellEnd"/>
      <w:r w:rsidRPr="00B057EB">
        <w:rPr>
          <w:rFonts w:ascii="Times New Roman" w:hAnsi="Times New Roman" w:cs="Times New Roman"/>
          <w:bCs/>
          <w:sz w:val="26"/>
          <w:szCs w:val="26"/>
        </w:rPr>
        <w:t xml:space="preserve"> сельского поселения как одной из главных точек роста экономики сельского поселения;</w:t>
      </w:r>
    </w:p>
    <w:p w:rsidR="006A44BA" w:rsidRPr="00B057EB" w:rsidRDefault="006A44BA" w:rsidP="006A44BA">
      <w:pPr>
        <w:pStyle w:val="ConsPlusNormal"/>
        <w:numPr>
          <w:ilvl w:val="0"/>
          <w:numId w:val="6"/>
        </w:numPr>
        <w:tabs>
          <w:tab w:val="left" w:pos="12960"/>
        </w:tabs>
        <w:autoSpaceDE/>
        <w:ind w:hanging="153"/>
        <w:jc w:val="both"/>
        <w:rPr>
          <w:rFonts w:ascii="Times New Roman" w:hAnsi="Times New Roman" w:cs="Times New Roman"/>
          <w:bCs/>
          <w:sz w:val="26"/>
          <w:szCs w:val="26"/>
        </w:rPr>
      </w:pPr>
      <w:r w:rsidRPr="00B057EB">
        <w:rPr>
          <w:rFonts w:ascii="Times New Roman" w:hAnsi="Times New Roman" w:cs="Times New Roman"/>
          <w:bCs/>
          <w:sz w:val="26"/>
          <w:szCs w:val="26"/>
        </w:rPr>
        <w:t>освоение для целей жилищного строительства новых территорий и проведение реконструктивных мероприятий в существующей застройке;</w:t>
      </w:r>
    </w:p>
    <w:p w:rsidR="006A44BA" w:rsidRPr="00B057EB" w:rsidRDefault="006A44BA" w:rsidP="006A44BA">
      <w:pPr>
        <w:pStyle w:val="ConsPlusNormal"/>
        <w:numPr>
          <w:ilvl w:val="0"/>
          <w:numId w:val="6"/>
        </w:numPr>
        <w:tabs>
          <w:tab w:val="left" w:pos="12960"/>
        </w:tabs>
        <w:autoSpaceDE/>
        <w:ind w:hanging="153"/>
        <w:jc w:val="both"/>
        <w:rPr>
          <w:rFonts w:ascii="Times New Roman" w:hAnsi="Times New Roman" w:cs="Times New Roman"/>
          <w:bCs/>
          <w:sz w:val="26"/>
          <w:szCs w:val="26"/>
        </w:rPr>
      </w:pPr>
      <w:r w:rsidRPr="00B057EB">
        <w:rPr>
          <w:rFonts w:ascii="Times New Roman" w:hAnsi="Times New Roman" w:cs="Times New Roman"/>
          <w:bCs/>
          <w:sz w:val="26"/>
          <w:szCs w:val="26"/>
        </w:rPr>
        <w:t>модернизация существующей транспортной инфраструктуры;</w:t>
      </w:r>
    </w:p>
    <w:p w:rsidR="006A44BA" w:rsidRPr="00B057EB" w:rsidRDefault="006A44BA" w:rsidP="006A44BA">
      <w:pPr>
        <w:pStyle w:val="ConsPlusNormal"/>
        <w:numPr>
          <w:ilvl w:val="0"/>
          <w:numId w:val="6"/>
        </w:numPr>
        <w:tabs>
          <w:tab w:val="left" w:pos="12960"/>
        </w:tabs>
        <w:autoSpaceDE/>
        <w:ind w:hanging="153"/>
        <w:jc w:val="both"/>
        <w:rPr>
          <w:rFonts w:ascii="Times New Roman" w:hAnsi="Times New Roman" w:cs="Times New Roman"/>
          <w:bCs/>
          <w:sz w:val="26"/>
          <w:szCs w:val="26"/>
        </w:rPr>
      </w:pPr>
      <w:r w:rsidRPr="00B057EB">
        <w:rPr>
          <w:rFonts w:ascii="Times New Roman" w:hAnsi="Times New Roman" w:cs="Times New Roman"/>
          <w:bCs/>
          <w:sz w:val="26"/>
          <w:szCs w:val="26"/>
        </w:rPr>
        <w:t>газификация населенных пунктов;</w:t>
      </w:r>
    </w:p>
    <w:p w:rsidR="006A44BA" w:rsidRPr="00B057EB" w:rsidRDefault="006A44BA" w:rsidP="006A44BA">
      <w:pPr>
        <w:pStyle w:val="ConsPlusNormal"/>
        <w:numPr>
          <w:ilvl w:val="0"/>
          <w:numId w:val="6"/>
        </w:numPr>
        <w:tabs>
          <w:tab w:val="left" w:pos="12960"/>
        </w:tabs>
        <w:autoSpaceDE/>
        <w:ind w:hanging="153"/>
        <w:jc w:val="both"/>
        <w:rPr>
          <w:rFonts w:ascii="Times New Roman" w:hAnsi="Times New Roman" w:cs="Times New Roman"/>
          <w:bCs/>
          <w:sz w:val="26"/>
          <w:szCs w:val="26"/>
        </w:rPr>
      </w:pPr>
      <w:r w:rsidRPr="00B057EB">
        <w:rPr>
          <w:rFonts w:ascii="Times New Roman" w:hAnsi="Times New Roman" w:cs="Times New Roman"/>
          <w:bCs/>
          <w:sz w:val="26"/>
          <w:szCs w:val="26"/>
        </w:rPr>
        <w:t>реконструкция и модернизация существующей инженерной инфраструктуры;</w:t>
      </w:r>
    </w:p>
    <w:p w:rsidR="006A44BA" w:rsidRPr="00B057EB" w:rsidRDefault="006A44BA" w:rsidP="006A44BA">
      <w:pPr>
        <w:pStyle w:val="ConsPlusNormal"/>
        <w:numPr>
          <w:ilvl w:val="0"/>
          <w:numId w:val="6"/>
        </w:numPr>
        <w:tabs>
          <w:tab w:val="left" w:pos="12960"/>
        </w:tabs>
        <w:autoSpaceDE/>
        <w:ind w:hanging="153"/>
        <w:jc w:val="both"/>
        <w:rPr>
          <w:rFonts w:ascii="Times New Roman" w:hAnsi="Times New Roman" w:cs="Times New Roman"/>
          <w:bCs/>
          <w:sz w:val="26"/>
          <w:szCs w:val="26"/>
        </w:rPr>
      </w:pPr>
      <w:r w:rsidRPr="00B057EB">
        <w:rPr>
          <w:rFonts w:ascii="Times New Roman" w:hAnsi="Times New Roman" w:cs="Times New Roman"/>
          <w:bCs/>
          <w:sz w:val="26"/>
          <w:szCs w:val="26"/>
        </w:rPr>
        <w:t>реализация мероприятий по привлечению квалифицированных специалистов;</w:t>
      </w:r>
    </w:p>
    <w:p w:rsidR="006A44BA" w:rsidRPr="00B057EB" w:rsidRDefault="006A44BA" w:rsidP="006A44BA">
      <w:pPr>
        <w:pStyle w:val="ConsPlusNormal"/>
        <w:numPr>
          <w:ilvl w:val="0"/>
          <w:numId w:val="6"/>
        </w:numPr>
        <w:tabs>
          <w:tab w:val="left" w:pos="12960"/>
        </w:tabs>
        <w:autoSpaceDE/>
        <w:ind w:hanging="153"/>
        <w:jc w:val="both"/>
        <w:rPr>
          <w:rFonts w:ascii="Times New Roman" w:hAnsi="Times New Roman" w:cs="Times New Roman"/>
          <w:bCs/>
          <w:sz w:val="26"/>
          <w:szCs w:val="26"/>
        </w:rPr>
      </w:pPr>
      <w:r w:rsidRPr="00B057EB">
        <w:rPr>
          <w:rFonts w:ascii="Times New Roman" w:hAnsi="Times New Roman" w:cs="Times New Roman"/>
          <w:bCs/>
          <w:sz w:val="26"/>
          <w:szCs w:val="26"/>
        </w:rPr>
        <w:t>сохранение природной окружающей среды.</w:t>
      </w:r>
    </w:p>
    <w:p w:rsidR="006A44BA" w:rsidRPr="00B057EB" w:rsidRDefault="006A44BA" w:rsidP="006A44BA">
      <w:pPr>
        <w:pStyle w:val="ConsPlusNormal"/>
        <w:tabs>
          <w:tab w:val="left" w:pos="12960"/>
        </w:tabs>
        <w:ind w:firstLine="567"/>
        <w:jc w:val="both"/>
        <w:rPr>
          <w:rFonts w:ascii="Times New Roman" w:hAnsi="Times New Roman" w:cs="Times New Roman"/>
          <w:bCs/>
          <w:sz w:val="26"/>
          <w:szCs w:val="26"/>
        </w:rPr>
      </w:pPr>
    </w:p>
    <w:p w:rsidR="006A44BA" w:rsidRPr="00B057EB" w:rsidRDefault="006A44BA" w:rsidP="006A44BA">
      <w:pPr>
        <w:pStyle w:val="ConsPlusNormal"/>
        <w:tabs>
          <w:tab w:val="left" w:pos="12960"/>
        </w:tabs>
        <w:ind w:firstLine="567"/>
        <w:jc w:val="both"/>
        <w:rPr>
          <w:rFonts w:ascii="Times New Roman" w:hAnsi="Times New Roman" w:cs="Times New Roman"/>
          <w:bCs/>
          <w:sz w:val="26"/>
          <w:szCs w:val="26"/>
        </w:rPr>
      </w:pPr>
      <w:r w:rsidRPr="00B057EB">
        <w:rPr>
          <w:rFonts w:ascii="Times New Roman" w:hAnsi="Times New Roman" w:cs="Times New Roman"/>
          <w:bCs/>
          <w:sz w:val="26"/>
          <w:szCs w:val="26"/>
        </w:rPr>
        <w:t xml:space="preserve">Цели, задачи и мероприятия территориального планирования Генерального плана </w:t>
      </w:r>
      <w:proofErr w:type="spellStart"/>
      <w:r w:rsidRPr="00B057EB">
        <w:rPr>
          <w:rFonts w:ascii="Times New Roman" w:eastAsia="Times New Roman" w:hAnsi="Times New Roman" w:cs="Times New Roman"/>
          <w:bCs/>
          <w:kern w:val="0"/>
          <w:sz w:val="26"/>
          <w:szCs w:val="26"/>
          <w:lang w:eastAsia="ru-RU"/>
        </w:rPr>
        <w:t>Жилинского</w:t>
      </w:r>
      <w:proofErr w:type="spellEnd"/>
      <w:r w:rsidRPr="00B057EB">
        <w:rPr>
          <w:rFonts w:ascii="Times New Roman" w:hAnsi="Times New Roman" w:cs="Times New Roman"/>
          <w:bCs/>
          <w:sz w:val="26"/>
          <w:szCs w:val="26"/>
        </w:rPr>
        <w:t xml:space="preserve"> сельского поселения 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территории Россошанского муниципального района, инвестиционных проектов и ведомственных целевых программ.</w:t>
      </w:r>
    </w:p>
    <w:p w:rsidR="006A44BA" w:rsidRPr="00B057EB" w:rsidRDefault="006A44BA" w:rsidP="006A44BA">
      <w:pPr>
        <w:pStyle w:val="ConsPlusNormal"/>
        <w:tabs>
          <w:tab w:val="left" w:pos="12960"/>
        </w:tabs>
        <w:ind w:firstLine="567"/>
        <w:jc w:val="both"/>
        <w:rPr>
          <w:rFonts w:ascii="Times New Roman" w:hAnsi="Times New Roman" w:cs="Times New Roman"/>
          <w:bCs/>
          <w:sz w:val="26"/>
          <w:szCs w:val="26"/>
        </w:rPr>
      </w:pPr>
      <w:r w:rsidRPr="00B057EB">
        <w:rPr>
          <w:rFonts w:ascii="Times New Roman" w:hAnsi="Times New Roman" w:cs="Times New Roman"/>
          <w:bCs/>
          <w:sz w:val="26"/>
          <w:szCs w:val="26"/>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управления,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6A44BA" w:rsidRPr="00B057EB" w:rsidRDefault="006A44BA" w:rsidP="006A44BA">
      <w:pPr>
        <w:pStyle w:val="ConsPlusNormal"/>
        <w:tabs>
          <w:tab w:val="left" w:pos="12960"/>
        </w:tabs>
        <w:ind w:firstLine="567"/>
        <w:jc w:val="both"/>
        <w:rPr>
          <w:rFonts w:ascii="Times New Roman" w:hAnsi="Times New Roman" w:cs="Times New Roman"/>
          <w:bCs/>
          <w:sz w:val="26"/>
          <w:szCs w:val="26"/>
        </w:rPr>
      </w:pPr>
      <w:r w:rsidRPr="00B057EB">
        <w:rPr>
          <w:rFonts w:ascii="Times New Roman" w:hAnsi="Times New Roman" w:cs="Times New Roman"/>
          <w:bCs/>
          <w:sz w:val="26"/>
          <w:szCs w:val="26"/>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6A44BA" w:rsidRPr="00B057EB" w:rsidRDefault="006A44BA" w:rsidP="006A44BA">
      <w:pPr>
        <w:pStyle w:val="ConsPlusNormal"/>
        <w:tabs>
          <w:tab w:val="left" w:pos="12960"/>
        </w:tabs>
        <w:ind w:firstLine="567"/>
        <w:jc w:val="both"/>
        <w:rPr>
          <w:rFonts w:ascii="Times New Roman" w:hAnsi="Times New Roman" w:cs="Times New Roman"/>
          <w:bCs/>
          <w:sz w:val="26"/>
          <w:szCs w:val="26"/>
        </w:rPr>
      </w:pPr>
      <w:r w:rsidRPr="00B057EB">
        <w:rPr>
          <w:rFonts w:ascii="Times New Roman" w:hAnsi="Times New Roman" w:cs="Times New Roman"/>
          <w:bCs/>
          <w:sz w:val="26"/>
          <w:szCs w:val="26"/>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6A44BA" w:rsidRPr="00B057EB" w:rsidRDefault="006A44BA" w:rsidP="006A44BA">
      <w:pPr>
        <w:pStyle w:val="ConsPlusNormal"/>
        <w:tabs>
          <w:tab w:val="left" w:pos="12960"/>
        </w:tabs>
        <w:ind w:firstLine="567"/>
        <w:jc w:val="both"/>
        <w:rPr>
          <w:rFonts w:ascii="Times New Roman" w:hAnsi="Times New Roman" w:cs="Times New Roman"/>
          <w:bCs/>
          <w:sz w:val="26"/>
          <w:szCs w:val="26"/>
        </w:rPr>
      </w:pPr>
      <w:r w:rsidRPr="00B057EB">
        <w:rPr>
          <w:rFonts w:ascii="Times New Roman" w:hAnsi="Times New Roman" w:cs="Times New Roman"/>
          <w:bCs/>
          <w:sz w:val="26"/>
          <w:szCs w:val="26"/>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6A44BA" w:rsidRPr="00B057EB" w:rsidRDefault="006A44BA" w:rsidP="006A44BA">
      <w:pPr>
        <w:pStyle w:val="ConsPlusNormal"/>
        <w:tabs>
          <w:tab w:val="left" w:pos="12960"/>
        </w:tabs>
        <w:ind w:firstLine="567"/>
        <w:jc w:val="both"/>
        <w:rPr>
          <w:rFonts w:ascii="Times New Roman" w:hAnsi="Times New Roman" w:cs="Times New Roman"/>
          <w:bCs/>
          <w:sz w:val="26"/>
          <w:szCs w:val="26"/>
        </w:rPr>
      </w:pPr>
      <w:r w:rsidRPr="00B057EB">
        <w:rPr>
          <w:rFonts w:ascii="Times New Roman" w:hAnsi="Times New Roman" w:cs="Times New Roman"/>
          <w:bCs/>
          <w:sz w:val="26"/>
          <w:szCs w:val="26"/>
        </w:rPr>
        <w:t xml:space="preserve">Работы над проектом Генерального плана </w:t>
      </w:r>
      <w:proofErr w:type="spellStart"/>
      <w:r w:rsidRPr="00B057EB">
        <w:rPr>
          <w:rFonts w:ascii="Times New Roman" w:eastAsia="Times New Roman" w:hAnsi="Times New Roman" w:cs="Times New Roman"/>
          <w:bCs/>
          <w:kern w:val="0"/>
          <w:sz w:val="26"/>
          <w:szCs w:val="26"/>
          <w:lang w:eastAsia="ru-RU"/>
        </w:rPr>
        <w:t>Жилинского</w:t>
      </w:r>
      <w:proofErr w:type="spellEnd"/>
      <w:r w:rsidRPr="00B057EB">
        <w:rPr>
          <w:rFonts w:ascii="Times New Roman" w:hAnsi="Times New Roman" w:cs="Times New Roman"/>
          <w:bCs/>
          <w:sz w:val="26"/>
          <w:szCs w:val="26"/>
        </w:rPr>
        <w:t xml:space="preserve"> сельского поселения выполнялись с учетом решений ранее разработанной Схемы территориального планирования Воронежской области, выполненной в 2007 году и утвержденной Постановлением Правительства Воронежской области № 158 от 05.03. </w:t>
      </w:r>
      <w:smartTag w:uri="urn:schemas-microsoft-com:office:smarttags" w:element="metricconverter">
        <w:smartTagPr>
          <w:attr w:name="ProductID" w:val="2009 г"/>
        </w:smartTagPr>
        <w:r w:rsidRPr="00B057EB">
          <w:rPr>
            <w:rFonts w:ascii="Times New Roman" w:hAnsi="Times New Roman" w:cs="Times New Roman"/>
            <w:bCs/>
            <w:sz w:val="26"/>
            <w:szCs w:val="26"/>
          </w:rPr>
          <w:t>2009 г</w:t>
        </w:r>
      </w:smartTag>
      <w:r w:rsidRPr="00B057EB">
        <w:rPr>
          <w:rFonts w:ascii="Times New Roman" w:hAnsi="Times New Roman" w:cs="Times New Roman"/>
          <w:bCs/>
          <w:sz w:val="26"/>
          <w:szCs w:val="26"/>
        </w:rPr>
        <w:t>., а также с учетом положений программ социально-экономического развития Воронежской области и Россошанского муниципального района.</w:t>
      </w:r>
    </w:p>
    <w:p w:rsidR="006A44BA" w:rsidRPr="00B057EB" w:rsidRDefault="006A44BA" w:rsidP="006A44BA">
      <w:pPr>
        <w:pStyle w:val="ConsPlusNormal"/>
        <w:tabs>
          <w:tab w:val="left" w:pos="12960"/>
        </w:tabs>
        <w:ind w:firstLine="567"/>
        <w:jc w:val="both"/>
        <w:rPr>
          <w:rFonts w:ascii="Times New Roman" w:hAnsi="Times New Roman" w:cs="Times New Roman"/>
          <w:bCs/>
          <w:sz w:val="26"/>
          <w:szCs w:val="26"/>
        </w:rPr>
      </w:pPr>
      <w:r w:rsidRPr="00B057EB">
        <w:rPr>
          <w:rFonts w:ascii="Times New Roman" w:hAnsi="Times New Roman" w:cs="Times New Roman"/>
          <w:bCs/>
          <w:sz w:val="26"/>
          <w:szCs w:val="26"/>
        </w:rPr>
        <w:t xml:space="preserve">Одновременно следует отметить, что разработка проекта Генерального плана </w:t>
      </w:r>
      <w:proofErr w:type="spellStart"/>
      <w:r w:rsidRPr="00B057EB">
        <w:rPr>
          <w:rFonts w:ascii="Times New Roman" w:eastAsia="Times New Roman" w:hAnsi="Times New Roman" w:cs="Times New Roman"/>
          <w:bCs/>
          <w:kern w:val="0"/>
          <w:sz w:val="26"/>
          <w:szCs w:val="26"/>
          <w:lang w:eastAsia="ru-RU"/>
        </w:rPr>
        <w:lastRenderedPageBreak/>
        <w:t>Жилинского</w:t>
      </w:r>
      <w:proofErr w:type="spellEnd"/>
      <w:r w:rsidRPr="00B057EB">
        <w:rPr>
          <w:rFonts w:ascii="Times New Roman" w:hAnsi="Times New Roman" w:cs="Times New Roman"/>
          <w:bCs/>
          <w:sz w:val="26"/>
          <w:szCs w:val="26"/>
        </w:rPr>
        <w:t xml:space="preserve"> сельского поселения велась в отсутствие утвержденной схемы территориального планирования Россошанского муниципального района. Такая ситуация создает предпосылки для возникновения конфликта интересов уровней власти, так как при утверждении документа территориального планирования муниципального района могут возникнуть противоречия с ранее утвержденным генеральным планом поселения. Как правило, возникающие противоречия должны разрешаться в рамках согласительных процедур, принимая во внимание установленный порядок согласования проектов документов территориального планирования.</w:t>
      </w:r>
    </w:p>
    <w:p w:rsidR="006A44BA" w:rsidRPr="00B057EB" w:rsidRDefault="006A44BA" w:rsidP="006A44BA">
      <w:pPr>
        <w:pStyle w:val="ConsPlusNormal"/>
        <w:tabs>
          <w:tab w:val="left" w:pos="12960"/>
        </w:tabs>
        <w:ind w:firstLine="567"/>
        <w:jc w:val="both"/>
        <w:rPr>
          <w:rFonts w:ascii="Times New Roman" w:hAnsi="Times New Roman" w:cs="Times New Roman"/>
          <w:bCs/>
          <w:sz w:val="26"/>
          <w:szCs w:val="26"/>
        </w:rPr>
      </w:pPr>
      <w:r w:rsidRPr="00B057EB">
        <w:rPr>
          <w:rFonts w:ascii="Times New Roman" w:hAnsi="Times New Roman" w:cs="Times New Roman"/>
          <w:bCs/>
          <w:sz w:val="26"/>
          <w:szCs w:val="26"/>
        </w:rPr>
        <w:t xml:space="preserve">Работу над Генеральным планом осложняло неудовлетворительное состояние статистической базы по сельскому поселению. Территориальное управление Росстата и большинство отраслевых органов Администрации Россошанского муниципального района ведут свой учет в целом по району, без учета административного его деления на муниципальные образования, что делает практически невозможным вычленение показателей социально-экономического и планировочного развития применительно к отдельному муниципальному образованию. Поэтому не представилось </w:t>
      </w:r>
      <w:proofErr w:type="gramStart"/>
      <w:r w:rsidRPr="00B057EB">
        <w:rPr>
          <w:rFonts w:ascii="Times New Roman" w:hAnsi="Times New Roman" w:cs="Times New Roman"/>
          <w:bCs/>
          <w:sz w:val="26"/>
          <w:szCs w:val="26"/>
        </w:rPr>
        <w:t>возможным</w:t>
      </w:r>
      <w:proofErr w:type="gramEnd"/>
      <w:r w:rsidRPr="00B057EB">
        <w:rPr>
          <w:rFonts w:ascii="Times New Roman" w:hAnsi="Times New Roman" w:cs="Times New Roman"/>
          <w:bCs/>
          <w:sz w:val="26"/>
          <w:szCs w:val="26"/>
        </w:rPr>
        <w:t xml:space="preserve"> из части показателей социально-экономического и пространственного развития района вычленить показатели </w:t>
      </w:r>
      <w:proofErr w:type="spellStart"/>
      <w:r w:rsidRPr="00B057EB">
        <w:rPr>
          <w:rFonts w:ascii="Times New Roman" w:eastAsia="Times New Roman" w:hAnsi="Times New Roman" w:cs="Times New Roman"/>
          <w:bCs/>
          <w:kern w:val="0"/>
          <w:sz w:val="26"/>
          <w:szCs w:val="26"/>
          <w:lang w:eastAsia="ru-RU"/>
        </w:rPr>
        <w:t>Жилинского</w:t>
      </w:r>
      <w:proofErr w:type="spellEnd"/>
      <w:r w:rsidRPr="00B057EB">
        <w:rPr>
          <w:rFonts w:ascii="Times New Roman" w:hAnsi="Times New Roman" w:cs="Times New Roman"/>
          <w:bCs/>
          <w:sz w:val="26"/>
          <w:szCs w:val="26"/>
        </w:rPr>
        <w:t xml:space="preserve"> сельского поселения.</w:t>
      </w:r>
    </w:p>
    <w:p w:rsidR="006A44BA" w:rsidRPr="00B057EB" w:rsidRDefault="006A44BA" w:rsidP="006A44BA">
      <w:pPr>
        <w:pStyle w:val="ConsPlusNormal"/>
        <w:tabs>
          <w:tab w:val="left" w:pos="12960"/>
        </w:tabs>
        <w:ind w:firstLine="567"/>
        <w:jc w:val="both"/>
        <w:rPr>
          <w:rFonts w:ascii="Times New Roman" w:hAnsi="Times New Roman" w:cs="Times New Roman"/>
          <w:bCs/>
          <w:sz w:val="26"/>
          <w:szCs w:val="26"/>
        </w:rPr>
      </w:pPr>
      <w:r w:rsidRPr="00B057EB">
        <w:rPr>
          <w:rFonts w:ascii="Times New Roman" w:hAnsi="Times New Roman" w:cs="Times New Roman"/>
          <w:bCs/>
          <w:sz w:val="26"/>
          <w:szCs w:val="26"/>
        </w:rPr>
        <w:t xml:space="preserve">Генеральным планом определено, исходя из совокупности социальных, экономических, экологических и иных факторов, назначение территорий </w:t>
      </w:r>
      <w:proofErr w:type="spellStart"/>
      <w:r w:rsidRPr="00B057EB">
        <w:rPr>
          <w:rFonts w:ascii="Times New Roman" w:eastAsia="Times New Roman" w:hAnsi="Times New Roman" w:cs="Times New Roman"/>
          <w:bCs/>
          <w:kern w:val="0"/>
          <w:sz w:val="26"/>
          <w:szCs w:val="26"/>
          <w:lang w:eastAsia="ru-RU"/>
        </w:rPr>
        <w:t>Жилинского</w:t>
      </w:r>
      <w:proofErr w:type="spellEnd"/>
      <w:r w:rsidRPr="00B057EB">
        <w:rPr>
          <w:rFonts w:ascii="Times New Roman" w:hAnsi="Times New Roman" w:cs="Times New Roman"/>
          <w:bCs/>
          <w:sz w:val="26"/>
          <w:szCs w:val="26"/>
        </w:rPr>
        <w:t xml:space="preserve">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rsidR="006A44BA" w:rsidRPr="00B057EB" w:rsidRDefault="006A44BA" w:rsidP="006A44BA">
      <w:pPr>
        <w:pStyle w:val="ConsPlusNormal"/>
        <w:ind w:firstLine="567"/>
        <w:jc w:val="both"/>
        <w:rPr>
          <w:rFonts w:ascii="Times New Roman" w:hAnsi="Times New Roman" w:cs="Times New Roman"/>
          <w:sz w:val="26"/>
          <w:szCs w:val="26"/>
        </w:rPr>
      </w:pPr>
      <w:proofErr w:type="gramStart"/>
      <w:r w:rsidRPr="00B057EB">
        <w:rPr>
          <w:rFonts w:ascii="Times New Roman" w:hAnsi="Times New Roman" w:cs="Times New Roman"/>
          <w:sz w:val="26"/>
          <w:szCs w:val="26"/>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Водным кодексом, Федеральным законом </w:t>
      </w:r>
      <w:r w:rsidRPr="00B057EB">
        <w:rPr>
          <w:rFonts w:ascii="Times New Roman" w:hAnsi="Times New Roman" w:cs="Times New Roman"/>
          <w:bCs/>
          <w:sz w:val="26"/>
          <w:szCs w:val="26"/>
        </w:rPr>
        <w:t>«Об общих принципах организации местного самоуправления в Российской Федерации»</w:t>
      </w:r>
      <w:r w:rsidRPr="00B057EB">
        <w:rPr>
          <w:rFonts w:ascii="Times New Roman" w:hAnsi="Times New Roman" w:cs="Times New Roman"/>
          <w:sz w:val="26"/>
          <w:szCs w:val="26"/>
        </w:rPr>
        <w:t xml:space="preserve">,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w:t>
      </w:r>
      <w:proofErr w:type="spellStart"/>
      <w:r w:rsidRPr="00B057EB">
        <w:rPr>
          <w:rFonts w:ascii="Times New Roman" w:eastAsia="Times New Roman" w:hAnsi="Times New Roman" w:cs="Times New Roman"/>
          <w:bCs/>
          <w:kern w:val="0"/>
          <w:sz w:val="26"/>
          <w:szCs w:val="26"/>
          <w:lang w:eastAsia="ru-RU"/>
        </w:rPr>
        <w:t>Жилинского</w:t>
      </w:r>
      <w:proofErr w:type="spellEnd"/>
      <w:r w:rsidRPr="00B057EB">
        <w:rPr>
          <w:rFonts w:ascii="Times New Roman" w:hAnsi="Times New Roman" w:cs="Times New Roman"/>
          <w:sz w:val="26"/>
          <w:szCs w:val="26"/>
        </w:rPr>
        <w:t xml:space="preserve"> сельского поселения.</w:t>
      </w:r>
      <w:proofErr w:type="gramEnd"/>
    </w:p>
    <w:p w:rsidR="006A44BA" w:rsidRPr="00B057EB" w:rsidRDefault="006A44BA" w:rsidP="006A44BA">
      <w:pPr>
        <w:pStyle w:val="ConsPlusNormal"/>
        <w:tabs>
          <w:tab w:val="left" w:pos="12960"/>
        </w:tabs>
        <w:ind w:firstLine="567"/>
        <w:jc w:val="both"/>
        <w:rPr>
          <w:rFonts w:ascii="Times New Roman" w:hAnsi="Times New Roman" w:cs="Times New Roman"/>
          <w:bCs/>
          <w:sz w:val="26"/>
          <w:szCs w:val="26"/>
        </w:rPr>
      </w:pPr>
      <w:r w:rsidRPr="00B057EB">
        <w:rPr>
          <w:rFonts w:ascii="Times New Roman" w:hAnsi="Times New Roman" w:cs="Times New Roman"/>
          <w:bCs/>
          <w:sz w:val="26"/>
          <w:szCs w:val="26"/>
        </w:rPr>
        <w:tab/>
        <w:t xml:space="preserve">она </w:t>
      </w:r>
    </w:p>
    <w:p w:rsidR="006A44BA" w:rsidRPr="00B057EB" w:rsidRDefault="006A44BA" w:rsidP="006A44BA">
      <w:pPr>
        <w:pStyle w:val="ConsPlusNormal"/>
        <w:pageBreakBefore/>
        <w:tabs>
          <w:tab w:val="left" w:pos="5040"/>
        </w:tabs>
        <w:ind w:firstLine="567"/>
        <w:jc w:val="center"/>
        <w:rPr>
          <w:rFonts w:ascii="Times New Roman" w:eastAsia="Times New Roman" w:hAnsi="Times New Roman" w:cs="Times New Roman"/>
          <w:b/>
          <w:bCs/>
          <w:sz w:val="26"/>
          <w:szCs w:val="26"/>
        </w:rPr>
      </w:pPr>
      <w:r w:rsidRPr="00B057EB">
        <w:rPr>
          <w:rFonts w:ascii="Times New Roman" w:hAnsi="Times New Roman" w:cs="Times New Roman"/>
          <w:b/>
          <w:sz w:val="26"/>
          <w:szCs w:val="26"/>
        </w:rPr>
        <w:lastRenderedPageBreak/>
        <w:t xml:space="preserve">2. </w:t>
      </w:r>
      <w:r w:rsidRPr="00B057EB">
        <w:rPr>
          <w:rFonts w:ascii="Times New Roman" w:hAnsi="Times New Roman" w:cs="Times New Roman"/>
          <w:b/>
          <w:bCs/>
          <w:sz w:val="26"/>
          <w:szCs w:val="26"/>
        </w:rPr>
        <w:t>ПЕРЕЧЕНЬ МЕРОПРИЯТИЙ ПО ТЕРРИТОРИАЛЬНОМУ ПЛАНИРОВАНИЮ</w:t>
      </w:r>
    </w:p>
    <w:p w:rsidR="006A44BA" w:rsidRPr="00B057EB" w:rsidRDefault="006A44BA" w:rsidP="006A44BA">
      <w:pPr>
        <w:pStyle w:val="ConsPlusNormal"/>
        <w:widowControl/>
        <w:ind w:firstLine="709"/>
        <w:jc w:val="both"/>
        <w:rPr>
          <w:rFonts w:ascii="Times New Roman" w:hAnsi="Times New Roman" w:cs="Times New Roman"/>
          <w:sz w:val="26"/>
          <w:szCs w:val="26"/>
        </w:rPr>
      </w:pPr>
    </w:p>
    <w:p w:rsidR="006A44BA" w:rsidRPr="00B057EB" w:rsidRDefault="006A44BA" w:rsidP="006A44BA">
      <w:pPr>
        <w:pStyle w:val="ConsPlusNormal"/>
        <w:widowControl/>
        <w:ind w:firstLine="567"/>
        <w:jc w:val="both"/>
        <w:rPr>
          <w:rFonts w:ascii="Times New Roman" w:hAnsi="Times New Roman" w:cs="Times New Roman"/>
          <w:sz w:val="26"/>
          <w:szCs w:val="26"/>
        </w:rPr>
      </w:pPr>
      <w:r w:rsidRPr="00B057EB">
        <w:rPr>
          <w:rFonts w:ascii="Times New Roman" w:hAnsi="Times New Roman" w:cs="Times New Roman"/>
          <w:sz w:val="26"/>
          <w:szCs w:val="26"/>
        </w:rPr>
        <w:t xml:space="preserve">Настоящий раздел содержит проектные варианты решения задач территориального планирования </w:t>
      </w:r>
      <w:proofErr w:type="spellStart"/>
      <w:r w:rsidRPr="00B057EB">
        <w:rPr>
          <w:rFonts w:ascii="Times New Roman" w:eastAsia="Times New Roman" w:hAnsi="Times New Roman" w:cs="Times New Roman"/>
          <w:bCs/>
          <w:kern w:val="0"/>
          <w:sz w:val="26"/>
          <w:szCs w:val="26"/>
          <w:lang w:eastAsia="ru-RU"/>
        </w:rPr>
        <w:t>Жилинского</w:t>
      </w:r>
      <w:proofErr w:type="spellEnd"/>
      <w:r w:rsidRPr="00B057EB">
        <w:rPr>
          <w:rFonts w:ascii="Times New Roman" w:hAnsi="Times New Roman" w:cs="Times New Roman"/>
          <w:sz w:val="26"/>
          <w:szCs w:val="26"/>
        </w:rPr>
        <w:t xml:space="preserve"> сельского поселения - перечень мероприятий по территориальному планированию и этапы их реализации.</w:t>
      </w:r>
    </w:p>
    <w:p w:rsidR="006A44BA" w:rsidRPr="00B057EB" w:rsidRDefault="006A44BA" w:rsidP="006A44BA">
      <w:pPr>
        <w:pStyle w:val="ConsPlusNormal"/>
        <w:widowControl/>
        <w:shd w:val="clear" w:color="auto" w:fill="FFFFFF"/>
        <w:ind w:firstLine="567"/>
        <w:jc w:val="both"/>
        <w:rPr>
          <w:rFonts w:ascii="Times New Roman" w:hAnsi="Times New Roman" w:cs="Times New Roman"/>
          <w:sz w:val="26"/>
          <w:szCs w:val="26"/>
        </w:rPr>
      </w:pPr>
      <w:r w:rsidRPr="00B057EB">
        <w:rPr>
          <w:rFonts w:ascii="Times New Roman" w:hAnsi="Times New Roman" w:cs="Times New Roman"/>
          <w:sz w:val="26"/>
          <w:szCs w:val="26"/>
        </w:rPr>
        <w:t xml:space="preserve">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органов местного самоуправления </w:t>
      </w:r>
      <w:proofErr w:type="spellStart"/>
      <w:r w:rsidRPr="00B057EB">
        <w:rPr>
          <w:rFonts w:ascii="Times New Roman" w:eastAsia="Times New Roman" w:hAnsi="Times New Roman" w:cs="Times New Roman"/>
          <w:bCs/>
          <w:kern w:val="0"/>
          <w:sz w:val="26"/>
          <w:szCs w:val="26"/>
          <w:lang w:eastAsia="ru-RU"/>
        </w:rPr>
        <w:t>Жилинского</w:t>
      </w:r>
      <w:proofErr w:type="spellEnd"/>
      <w:r w:rsidRPr="00B057EB">
        <w:rPr>
          <w:rFonts w:ascii="Times New Roman" w:hAnsi="Times New Roman" w:cs="Times New Roman"/>
          <w:sz w:val="26"/>
          <w:szCs w:val="26"/>
        </w:rPr>
        <w:t xml:space="preserve"> сельского поселения. </w:t>
      </w:r>
    </w:p>
    <w:p w:rsidR="006A44BA" w:rsidRPr="00B057EB" w:rsidRDefault="006A44BA" w:rsidP="006A44BA">
      <w:pPr>
        <w:pStyle w:val="ConsPlusNormal"/>
        <w:widowControl/>
        <w:shd w:val="clear" w:color="auto" w:fill="FFFFFF"/>
        <w:ind w:firstLine="567"/>
        <w:jc w:val="both"/>
        <w:rPr>
          <w:rFonts w:ascii="Times New Roman" w:hAnsi="Times New Roman" w:cs="Times New Roman"/>
          <w:sz w:val="26"/>
          <w:szCs w:val="26"/>
          <w:shd w:val="clear" w:color="auto" w:fill="FFFFFF"/>
        </w:rPr>
      </w:pPr>
      <w:r w:rsidRPr="00B057EB">
        <w:rPr>
          <w:rFonts w:ascii="Times New Roman" w:hAnsi="Times New Roman" w:cs="Times New Roman"/>
          <w:sz w:val="26"/>
          <w:szCs w:val="26"/>
        </w:rPr>
        <w:t>Вопросы местного значения поселения установлены статьёй 14 Федерального закона от 06.10. 2003 года «Об общих принципах организации местного самоуправления в Российской Федерации». Кроме того, статьёй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Такими вопросами являются</w:t>
      </w:r>
      <w:r w:rsidRPr="00B057EB">
        <w:rPr>
          <w:rFonts w:ascii="Times New Roman" w:hAnsi="Times New Roman" w:cs="Times New Roman"/>
          <w:sz w:val="26"/>
          <w:szCs w:val="26"/>
          <w:shd w:val="clear" w:color="auto" w:fill="FFFFFF"/>
        </w:rPr>
        <w:t>:</w:t>
      </w:r>
    </w:p>
    <w:p w:rsidR="006A44BA" w:rsidRPr="00B057EB" w:rsidRDefault="006A44BA" w:rsidP="006A44BA">
      <w:pPr>
        <w:pStyle w:val="ConsPlusNormal"/>
        <w:widowControl/>
        <w:shd w:val="clear" w:color="auto" w:fill="FFFFFF"/>
        <w:tabs>
          <w:tab w:val="left" w:pos="709"/>
          <w:tab w:val="left" w:pos="1134"/>
        </w:tabs>
        <w:ind w:firstLine="567"/>
        <w:jc w:val="both"/>
        <w:rPr>
          <w:rFonts w:ascii="Times New Roman" w:hAnsi="Times New Roman" w:cs="Times New Roman"/>
          <w:bCs/>
          <w:sz w:val="26"/>
          <w:szCs w:val="26"/>
        </w:rPr>
      </w:pPr>
      <w:r w:rsidRPr="00B057EB">
        <w:rPr>
          <w:rFonts w:ascii="Times New Roman" w:hAnsi="Times New Roman" w:cs="Times New Roman"/>
          <w:sz w:val="26"/>
          <w:szCs w:val="26"/>
          <w:shd w:val="clear" w:color="auto" w:fill="FFFFFF"/>
        </w:rPr>
        <w:t xml:space="preserve"> </w:t>
      </w:r>
      <w:proofErr w:type="gramStart"/>
      <w:r w:rsidRPr="00B057EB">
        <w:rPr>
          <w:rFonts w:ascii="Times New Roman" w:hAnsi="Times New Roman" w:cs="Times New Roman"/>
          <w:sz w:val="26"/>
          <w:szCs w:val="26"/>
          <w:shd w:val="clear" w:color="auto" w:fill="FFFFFF"/>
        </w:rPr>
        <w:t xml:space="preserve">- </w:t>
      </w:r>
      <w:r w:rsidRPr="00B057EB">
        <w:rPr>
          <w:rFonts w:ascii="Times New Roman" w:hAnsi="Times New Roman" w:cs="Times New Roman"/>
          <w:sz w:val="26"/>
          <w:szCs w:val="26"/>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в том числе путем выкупа, земельных участков в</w:t>
      </w:r>
      <w:proofErr w:type="gramEnd"/>
      <w:r w:rsidRPr="00B057EB">
        <w:rPr>
          <w:rFonts w:ascii="Times New Roman" w:hAnsi="Times New Roman" w:cs="Times New Roman"/>
          <w:sz w:val="26"/>
          <w:szCs w:val="26"/>
        </w:rPr>
        <w:t xml:space="preserve"> </w:t>
      </w:r>
      <w:proofErr w:type="gramStart"/>
      <w:r w:rsidRPr="00B057EB">
        <w:rPr>
          <w:rFonts w:ascii="Times New Roman" w:hAnsi="Times New Roman" w:cs="Times New Roman"/>
          <w:sz w:val="26"/>
          <w:szCs w:val="26"/>
        </w:rPr>
        <w:t>границах</w:t>
      </w:r>
      <w:proofErr w:type="gramEnd"/>
      <w:r w:rsidRPr="00B057EB">
        <w:rPr>
          <w:rFonts w:ascii="Times New Roman" w:hAnsi="Times New Roman" w:cs="Times New Roman"/>
          <w:sz w:val="26"/>
          <w:szCs w:val="26"/>
        </w:rPr>
        <w:t xml:space="preserve"> поселения для муниципальных нужд, осуществление земельного контроля за использованием земель поселения;</w:t>
      </w:r>
    </w:p>
    <w:p w:rsidR="006A44BA" w:rsidRPr="00B057EB" w:rsidRDefault="006A44BA" w:rsidP="006A44BA">
      <w:pPr>
        <w:pStyle w:val="ConsPlusNormal"/>
        <w:widowControl/>
        <w:numPr>
          <w:ilvl w:val="2"/>
          <w:numId w:val="3"/>
        </w:numPr>
        <w:tabs>
          <w:tab w:val="clear" w:pos="1440"/>
          <w:tab w:val="left" w:pos="0"/>
        </w:tabs>
        <w:autoSpaceDE/>
        <w:ind w:firstLine="567"/>
        <w:jc w:val="both"/>
        <w:rPr>
          <w:rFonts w:ascii="Times New Roman" w:hAnsi="Times New Roman" w:cs="Times New Roman"/>
          <w:sz w:val="26"/>
          <w:szCs w:val="26"/>
        </w:rPr>
      </w:pPr>
      <w:r w:rsidRPr="00B057EB">
        <w:rPr>
          <w:rFonts w:ascii="Times New Roman" w:hAnsi="Times New Roman" w:cs="Times New Roman"/>
          <w:sz w:val="26"/>
          <w:szCs w:val="26"/>
        </w:rPr>
        <w:t xml:space="preserve">организация в границах поселения </w:t>
      </w:r>
      <w:proofErr w:type="spellStart"/>
      <w:r w:rsidRPr="00B057EB">
        <w:rPr>
          <w:rFonts w:ascii="Times New Roman" w:hAnsi="Times New Roman" w:cs="Times New Roman"/>
          <w:sz w:val="26"/>
          <w:szCs w:val="26"/>
        </w:rPr>
        <w:t>электро</w:t>
      </w:r>
      <w:proofErr w:type="spellEnd"/>
      <w:r w:rsidRPr="00B057EB">
        <w:rPr>
          <w:rFonts w:ascii="Times New Roman" w:hAnsi="Times New Roman" w:cs="Times New Roman"/>
          <w:sz w:val="26"/>
          <w:szCs w:val="26"/>
        </w:rPr>
        <w:t>-, тепл</w:t>
      </w:r>
      <w:proofErr w:type="gramStart"/>
      <w:r w:rsidRPr="00B057EB">
        <w:rPr>
          <w:rFonts w:ascii="Times New Roman" w:hAnsi="Times New Roman" w:cs="Times New Roman"/>
          <w:sz w:val="26"/>
          <w:szCs w:val="26"/>
        </w:rPr>
        <w:t>о-</w:t>
      </w:r>
      <w:proofErr w:type="gramEnd"/>
      <w:r w:rsidRPr="00B057EB">
        <w:rPr>
          <w:rFonts w:ascii="Times New Roman" w:hAnsi="Times New Roman" w:cs="Times New Roman"/>
          <w:sz w:val="26"/>
          <w:szCs w:val="26"/>
        </w:rPr>
        <w:t xml:space="preserve">, </w:t>
      </w:r>
      <w:proofErr w:type="spellStart"/>
      <w:r w:rsidRPr="00B057EB">
        <w:rPr>
          <w:rFonts w:ascii="Times New Roman" w:hAnsi="Times New Roman" w:cs="Times New Roman"/>
          <w:sz w:val="26"/>
          <w:szCs w:val="26"/>
        </w:rPr>
        <w:t>газо</w:t>
      </w:r>
      <w:proofErr w:type="spellEnd"/>
      <w:r w:rsidRPr="00B057EB">
        <w:rPr>
          <w:rFonts w:ascii="Times New Roman" w:hAnsi="Times New Roman" w:cs="Times New Roman"/>
          <w:sz w:val="26"/>
          <w:szCs w:val="26"/>
        </w:rPr>
        <w:t>- и водоснабжения населения, водоотведения, снабжения населения топливом;</w:t>
      </w:r>
    </w:p>
    <w:p w:rsidR="006A44BA" w:rsidRPr="00B057EB" w:rsidRDefault="006A44BA" w:rsidP="006A44BA">
      <w:pPr>
        <w:pStyle w:val="ConsPlusNormal"/>
        <w:widowControl/>
        <w:numPr>
          <w:ilvl w:val="2"/>
          <w:numId w:val="3"/>
        </w:numPr>
        <w:tabs>
          <w:tab w:val="clear" w:pos="1440"/>
          <w:tab w:val="left" w:pos="0"/>
          <w:tab w:val="left" w:pos="567"/>
        </w:tabs>
        <w:autoSpaceDE/>
        <w:ind w:firstLine="567"/>
        <w:jc w:val="both"/>
        <w:rPr>
          <w:rFonts w:ascii="Times New Roman" w:hAnsi="Times New Roman" w:cs="Times New Roman"/>
          <w:sz w:val="26"/>
          <w:szCs w:val="26"/>
        </w:rPr>
      </w:pPr>
      <w:r w:rsidRPr="00B057EB">
        <w:rPr>
          <w:rFonts w:ascii="Times New Roman" w:hAnsi="Times New Roman" w:cs="Times New Roman"/>
          <w:sz w:val="26"/>
          <w:szCs w:val="26"/>
        </w:rPr>
        <w:t xml:space="preserve"> 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6A44BA" w:rsidRPr="00B057EB" w:rsidRDefault="006A44BA" w:rsidP="006A44BA">
      <w:pPr>
        <w:pStyle w:val="ConsPlusNormal"/>
        <w:widowControl/>
        <w:numPr>
          <w:ilvl w:val="2"/>
          <w:numId w:val="3"/>
        </w:numPr>
        <w:tabs>
          <w:tab w:val="clear" w:pos="1440"/>
          <w:tab w:val="left" w:pos="0"/>
        </w:tabs>
        <w:autoSpaceDE/>
        <w:ind w:firstLine="567"/>
        <w:jc w:val="both"/>
        <w:rPr>
          <w:rFonts w:ascii="Times New Roman" w:hAnsi="Times New Roman" w:cs="Times New Roman"/>
          <w:sz w:val="26"/>
          <w:szCs w:val="26"/>
        </w:rPr>
      </w:pPr>
      <w:r w:rsidRPr="00B057EB">
        <w:rPr>
          <w:rFonts w:ascii="Times New Roman" w:hAnsi="Times New Roman" w:cs="Times New Roman"/>
          <w:sz w:val="26"/>
          <w:szCs w:val="26"/>
        </w:rPr>
        <w:t>создание условий для предоставления транспортных услуг населению и организации транспортного обслуживания населения в границах поселения;</w:t>
      </w:r>
    </w:p>
    <w:p w:rsidR="006A44BA" w:rsidRPr="00B057EB" w:rsidRDefault="006A44BA" w:rsidP="006A44BA">
      <w:pPr>
        <w:pStyle w:val="ConsPlusNormal"/>
        <w:widowControl/>
        <w:numPr>
          <w:ilvl w:val="2"/>
          <w:numId w:val="3"/>
        </w:numPr>
        <w:tabs>
          <w:tab w:val="clear" w:pos="1440"/>
          <w:tab w:val="left" w:pos="0"/>
        </w:tabs>
        <w:autoSpaceDE/>
        <w:ind w:firstLine="567"/>
        <w:jc w:val="both"/>
        <w:rPr>
          <w:rFonts w:ascii="Times New Roman" w:hAnsi="Times New Roman" w:cs="Times New Roman"/>
          <w:sz w:val="26"/>
          <w:szCs w:val="26"/>
        </w:rPr>
      </w:pPr>
      <w:r w:rsidRPr="00B057EB">
        <w:rPr>
          <w:rFonts w:ascii="Times New Roman" w:hAnsi="Times New Roman" w:cs="Times New Roman"/>
          <w:sz w:val="26"/>
          <w:szCs w:val="26"/>
        </w:rPr>
        <w:t>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6A44BA" w:rsidRPr="00B057EB" w:rsidRDefault="006A44BA" w:rsidP="006A44BA">
      <w:pPr>
        <w:pStyle w:val="ConsPlusNormal"/>
        <w:widowControl/>
        <w:numPr>
          <w:ilvl w:val="2"/>
          <w:numId w:val="3"/>
        </w:numPr>
        <w:tabs>
          <w:tab w:val="clear" w:pos="1440"/>
          <w:tab w:val="left" w:pos="0"/>
        </w:tabs>
        <w:autoSpaceDE/>
        <w:ind w:firstLine="567"/>
        <w:jc w:val="both"/>
        <w:rPr>
          <w:rFonts w:ascii="Times New Roman" w:hAnsi="Times New Roman" w:cs="Times New Roman"/>
          <w:sz w:val="26"/>
          <w:szCs w:val="26"/>
        </w:rPr>
      </w:pPr>
      <w:r w:rsidRPr="00B057EB">
        <w:rPr>
          <w:rFonts w:ascii="Times New Roman" w:hAnsi="Times New Roman" w:cs="Times New Roman"/>
          <w:sz w:val="26"/>
          <w:szCs w:val="26"/>
        </w:rPr>
        <w:t>создание условий для обеспечения жителей поселения услугами связи, общественного питания, торговли и бытового обслуживания;</w:t>
      </w:r>
    </w:p>
    <w:p w:rsidR="006A44BA" w:rsidRPr="00B057EB" w:rsidRDefault="006A44BA" w:rsidP="006A44BA">
      <w:pPr>
        <w:pStyle w:val="ConsPlusNormal"/>
        <w:widowControl/>
        <w:numPr>
          <w:ilvl w:val="2"/>
          <w:numId w:val="3"/>
        </w:numPr>
        <w:tabs>
          <w:tab w:val="clear" w:pos="1440"/>
          <w:tab w:val="left" w:pos="0"/>
        </w:tabs>
        <w:autoSpaceDE/>
        <w:ind w:firstLine="567"/>
        <w:jc w:val="both"/>
        <w:rPr>
          <w:rFonts w:ascii="Times New Roman" w:hAnsi="Times New Roman" w:cs="Times New Roman"/>
          <w:sz w:val="26"/>
          <w:szCs w:val="26"/>
        </w:rPr>
      </w:pPr>
      <w:r w:rsidRPr="00B057EB">
        <w:rPr>
          <w:rFonts w:ascii="Times New Roman" w:hAnsi="Times New Roman" w:cs="Times New Roman"/>
          <w:sz w:val="26"/>
          <w:szCs w:val="26"/>
        </w:rPr>
        <w:t>организация библиотечного обслуживания населения, комплектование и обеспечение сохранности библиотечных фондов библиотек поселения;</w:t>
      </w:r>
    </w:p>
    <w:p w:rsidR="006A44BA" w:rsidRPr="00B057EB" w:rsidRDefault="006A44BA" w:rsidP="006A44BA">
      <w:pPr>
        <w:pStyle w:val="ConsPlusNormal"/>
        <w:widowControl/>
        <w:numPr>
          <w:ilvl w:val="2"/>
          <w:numId w:val="3"/>
        </w:numPr>
        <w:tabs>
          <w:tab w:val="clear" w:pos="1440"/>
          <w:tab w:val="left" w:pos="0"/>
        </w:tabs>
        <w:autoSpaceDE/>
        <w:ind w:firstLine="567"/>
        <w:jc w:val="both"/>
        <w:rPr>
          <w:rFonts w:ascii="Times New Roman" w:hAnsi="Times New Roman" w:cs="Times New Roman"/>
          <w:sz w:val="26"/>
          <w:szCs w:val="26"/>
        </w:rPr>
      </w:pPr>
      <w:r w:rsidRPr="00B057EB">
        <w:rPr>
          <w:rFonts w:ascii="Times New Roman" w:hAnsi="Times New Roman" w:cs="Times New Roman"/>
          <w:sz w:val="26"/>
          <w:szCs w:val="26"/>
        </w:rPr>
        <w:t>создание условий для организации досуга и обеспечения жителей поселения услугами организаций культур;</w:t>
      </w:r>
    </w:p>
    <w:p w:rsidR="006A44BA" w:rsidRPr="00B057EB" w:rsidRDefault="006A44BA" w:rsidP="006A44BA">
      <w:pPr>
        <w:pStyle w:val="ConsPlusNormal"/>
        <w:widowControl/>
        <w:numPr>
          <w:ilvl w:val="2"/>
          <w:numId w:val="3"/>
        </w:numPr>
        <w:tabs>
          <w:tab w:val="clear" w:pos="1440"/>
          <w:tab w:val="left" w:pos="0"/>
        </w:tabs>
        <w:autoSpaceDE/>
        <w:ind w:firstLine="567"/>
        <w:jc w:val="both"/>
        <w:rPr>
          <w:rFonts w:ascii="Times New Roman" w:hAnsi="Times New Roman" w:cs="Times New Roman"/>
          <w:sz w:val="26"/>
          <w:szCs w:val="26"/>
        </w:rPr>
      </w:pPr>
      <w:r w:rsidRPr="00B057EB">
        <w:rPr>
          <w:rFonts w:ascii="Times New Roman" w:hAnsi="Times New Roman" w:cs="Times New Roman"/>
          <w:sz w:val="26"/>
          <w:szCs w:val="26"/>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6A44BA" w:rsidRPr="00B057EB" w:rsidRDefault="006A44BA" w:rsidP="006A44BA">
      <w:pPr>
        <w:pStyle w:val="ConsPlusNormal"/>
        <w:widowControl/>
        <w:numPr>
          <w:ilvl w:val="2"/>
          <w:numId w:val="3"/>
        </w:numPr>
        <w:tabs>
          <w:tab w:val="clear" w:pos="1440"/>
          <w:tab w:val="left" w:pos="0"/>
        </w:tabs>
        <w:autoSpaceDE/>
        <w:ind w:firstLine="567"/>
        <w:jc w:val="both"/>
        <w:rPr>
          <w:rFonts w:ascii="Times New Roman" w:hAnsi="Times New Roman" w:cs="Times New Roman"/>
          <w:sz w:val="26"/>
          <w:szCs w:val="26"/>
        </w:rPr>
      </w:pPr>
      <w:r w:rsidRPr="00B057EB">
        <w:rPr>
          <w:rFonts w:ascii="Times New Roman" w:hAnsi="Times New Roman" w:cs="Times New Roman"/>
          <w:sz w:val="26"/>
          <w:szCs w:val="26"/>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6A44BA" w:rsidRPr="00B057EB" w:rsidRDefault="006A44BA" w:rsidP="006A44BA">
      <w:pPr>
        <w:pStyle w:val="ConsPlusNormal"/>
        <w:widowControl/>
        <w:numPr>
          <w:ilvl w:val="2"/>
          <w:numId w:val="3"/>
        </w:numPr>
        <w:tabs>
          <w:tab w:val="clear" w:pos="1440"/>
          <w:tab w:val="left" w:pos="0"/>
        </w:tabs>
        <w:autoSpaceDE/>
        <w:ind w:firstLine="567"/>
        <w:jc w:val="both"/>
        <w:rPr>
          <w:rFonts w:ascii="Times New Roman" w:hAnsi="Times New Roman" w:cs="Times New Roman"/>
          <w:sz w:val="26"/>
          <w:szCs w:val="26"/>
        </w:rPr>
      </w:pPr>
      <w:r w:rsidRPr="00B057EB">
        <w:rPr>
          <w:rFonts w:ascii="Times New Roman" w:hAnsi="Times New Roman" w:cs="Times New Roman"/>
          <w:sz w:val="26"/>
          <w:szCs w:val="26"/>
        </w:rPr>
        <w:lastRenderedPageBreak/>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поселения;</w:t>
      </w:r>
    </w:p>
    <w:p w:rsidR="006A44BA" w:rsidRPr="00B057EB" w:rsidRDefault="006A44BA" w:rsidP="006A44BA">
      <w:pPr>
        <w:pStyle w:val="ConsPlusNormal"/>
        <w:widowControl/>
        <w:numPr>
          <w:ilvl w:val="2"/>
          <w:numId w:val="3"/>
        </w:numPr>
        <w:tabs>
          <w:tab w:val="clear" w:pos="1440"/>
          <w:tab w:val="left" w:pos="0"/>
        </w:tabs>
        <w:autoSpaceDE/>
        <w:ind w:firstLine="567"/>
        <w:jc w:val="both"/>
        <w:rPr>
          <w:rFonts w:ascii="Times New Roman" w:hAnsi="Times New Roman" w:cs="Times New Roman"/>
          <w:sz w:val="26"/>
          <w:szCs w:val="26"/>
        </w:rPr>
      </w:pPr>
      <w:r w:rsidRPr="00B057EB">
        <w:rPr>
          <w:rFonts w:ascii="Times New Roman" w:hAnsi="Times New Roman" w:cs="Times New Roman"/>
          <w:sz w:val="26"/>
          <w:szCs w:val="26"/>
        </w:rPr>
        <w:t xml:space="preserve">создание условий для массового отдыха жителей поселения и организация обустройства мест массового отдыха населения; </w:t>
      </w:r>
    </w:p>
    <w:p w:rsidR="006A44BA" w:rsidRPr="00B057EB" w:rsidRDefault="006A44BA" w:rsidP="006A44BA">
      <w:pPr>
        <w:pStyle w:val="ConsPlusNormal"/>
        <w:widowControl/>
        <w:numPr>
          <w:ilvl w:val="2"/>
          <w:numId w:val="3"/>
        </w:numPr>
        <w:tabs>
          <w:tab w:val="clear" w:pos="1440"/>
          <w:tab w:val="left" w:pos="0"/>
        </w:tabs>
        <w:autoSpaceDE/>
        <w:ind w:firstLine="567"/>
        <w:jc w:val="both"/>
        <w:rPr>
          <w:rFonts w:ascii="Times New Roman" w:hAnsi="Times New Roman" w:cs="Times New Roman"/>
          <w:sz w:val="26"/>
          <w:szCs w:val="26"/>
        </w:rPr>
      </w:pPr>
      <w:r w:rsidRPr="00B057EB">
        <w:rPr>
          <w:rFonts w:ascii="Times New Roman" w:hAnsi="Times New Roman" w:cs="Times New Roman"/>
          <w:sz w:val="26"/>
          <w:szCs w:val="26"/>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6A44BA" w:rsidRPr="00B057EB" w:rsidRDefault="006A44BA" w:rsidP="006A44BA">
      <w:pPr>
        <w:pStyle w:val="ConsPlusNormal"/>
        <w:widowControl/>
        <w:numPr>
          <w:ilvl w:val="2"/>
          <w:numId w:val="3"/>
        </w:numPr>
        <w:tabs>
          <w:tab w:val="clear" w:pos="1440"/>
          <w:tab w:val="left" w:pos="0"/>
        </w:tabs>
        <w:autoSpaceDE/>
        <w:ind w:firstLine="567"/>
        <w:jc w:val="both"/>
        <w:rPr>
          <w:rFonts w:ascii="Times New Roman" w:hAnsi="Times New Roman" w:cs="Times New Roman"/>
          <w:sz w:val="26"/>
          <w:szCs w:val="26"/>
        </w:rPr>
      </w:pPr>
      <w:r w:rsidRPr="00B057EB">
        <w:rPr>
          <w:rFonts w:ascii="Times New Roman" w:hAnsi="Times New Roman" w:cs="Times New Roman"/>
          <w:sz w:val="26"/>
          <w:szCs w:val="26"/>
        </w:rPr>
        <w:t>присвоение наименований улицам, площадям и иным территориям проживания граждан в населенных пунктах, установление нумерации домов, организация освещения улиц и установки указателей с наименованиями улиц и номерами домов;</w:t>
      </w:r>
    </w:p>
    <w:p w:rsidR="006A44BA" w:rsidRPr="00B057EB" w:rsidRDefault="006A44BA" w:rsidP="006A44BA">
      <w:pPr>
        <w:pStyle w:val="ConsPlusNormal"/>
        <w:widowControl/>
        <w:numPr>
          <w:ilvl w:val="2"/>
          <w:numId w:val="3"/>
        </w:numPr>
        <w:tabs>
          <w:tab w:val="clear" w:pos="1440"/>
          <w:tab w:val="left" w:pos="0"/>
        </w:tabs>
        <w:autoSpaceDE/>
        <w:ind w:firstLine="567"/>
        <w:jc w:val="both"/>
        <w:rPr>
          <w:rFonts w:ascii="Times New Roman" w:hAnsi="Times New Roman" w:cs="Times New Roman"/>
          <w:sz w:val="26"/>
          <w:szCs w:val="26"/>
        </w:rPr>
      </w:pPr>
      <w:r w:rsidRPr="00B057EB">
        <w:rPr>
          <w:rFonts w:ascii="Times New Roman" w:hAnsi="Times New Roman" w:cs="Times New Roman"/>
          <w:sz w:val="26"/>
          <w:szCs w:val="26"/>
        </w:rPr>
        <w:t>организация сбора и вывоза бытовых отходов и мусора;</w:t>
      </w:r>
    </w:p>
    <w:p w:rsidR="006A44BA" w:rsidRPr="00B057EB" w:rsidRDefault="006A44BA" w:rsidP="006A44BA">
      <w:pPr>
        <w:pStyle w:val="ConsPlusNormal"/>
        <w:widowControl/>
        <w:numPr>
          <w:ilvl w:val="2"/>
          <w:numId w:val="3"/>
        </w:numPr>
        <w:tabs>
          <w:tab w:val="clear" w:pos="1440"/>
          <w:tab w:val="left" w:pos="0"/>
        </w:tabs>
        <w:autoSpaceDE/>
        <w:ind w:firstLine="567"/>
        <w:jc w:val="both"/>
        <w:rPr>
          <w:rFonts w:ascii="Times New Roman" w:hAnsi="Times New Roman" w:cs="Times New Roman"/>
          <w:sz w:val="26"/>
          <w:szCs w:val="26"/>
        </w:rPr>
      </w:pPr>
      <w:r w:rsidRPr="00B057EB">
        <w:rPr>
          <w:rFonts w:ascii="Times New Roman" w:hAnsi="Times New Roman" w:cs="Times New Roman"/>
          <w:sz w:val="26"/>
          <w:szCs w:val="26"/>
        </w:rPr>
        <w:t>организация ритуальных услуг и содержание мест захоронения;</w:t>
      </w:r>
    </w:p>
    <w:p w:rsidR="006A44BA" w:rsidRPr="00B057EB" w:rsidRDefault="006A44BA" w:rsidP="006A44BA">
      <w:pPr>
        <w:pStyle w:val="ConsPlusNormal"/>
        <w:widowControl/>
        <w:numPr>
          <w:ilvl w:val="2"/>
          <w:numId w:val="3"/>
        </w:numPr>
        <w:tabs>
          <w:tab w:val="clear" w:pos="1440"/>
          <w:tab w:val="left" w:pos="0"/>
        </w:tabs>
        <w:autoSpaceDE/>
        <w:ind w:firstLine="567"/>
        <w:jc w:val="both"/>
        <w:rPr>
          <w:rFonts w:ascii="Times New Roman" w:hAnsi="Times New Roman" w:cs="Times New Roman"/>
          <w:sz w:val="26"/>
          <w:szCs w:val="26"/>
        </w:rPr>
      </w:pPr>
      <w:r w:rsidRPr="00B057EB">
        <w:rPr>
          <w:rFonts w:ascii="Times New Roman" w:hAnsi="Times New Roman" w:cs="Times New Roman"/>
          <w:sz w:val="26"/>
          <w:szCs w:val="26"/>
        </w:rPr>
        <w:t>создание, развитие и обеспечение охраны лечебно-оздоровительных местностей и курортов местного значения на территории поселения;</w:t>
      </w:r>
    </w:p>
    <w:p w:rsidR="006A44BA" w:rsidRPr="00B057EB" w:rsidRDefault="006A44BA" w:rsidP="006A44BA">
      <w:pPr>
        <w:pStyle w:val="ConsPlusNormal"/>
        <w:widowControl/>
        <w:numPr>
          <w:ilvl w:val="2"/>
          <w:numId w:val="3"/>
        </w:numPr>
        <w:tabs>
          <w:tab w:val="clear" w:pos="1440"/>
          <w:tab w:val="left" w:pos="0"/>
        </w:tabs>
        <w:autoSpaceDE/>
        <w:ind w:firstLine="567"/>
        <w:jc w:val="both"/>
        <w:rPr>
          <w:rFonts w:ascii="Times New Roman" w:hAnsi="Times New Roman" w:cs="Times New Roman"/>
          <w:sz w:val="26"/>
          <w:szCs w:val="26"/>
        </w:rPr>
      </w:pPr>
      <w:r w:rsidRPr="00B057EB">
        <w:rPr>
          <w:rFonts w:ascii="Times New Roman" w:hAnsi="Times New Roman" w:cs="Times New Roman"/>
          <w:sz w:val="26"/>
          <w:szCs w:val="26"/>
        </w:rPr>
        <w:t>содействие в развитии сельскохозяйственного производства, создание условий для развития малого и среднего предпринимательства;</w:t>
      </w:r>
    </w:p>
    <w:p w:rsidR="006A44BA" w:rsidRPr="00B057EB" w:rsidRDefault="006A44BA" w:rsidP="006A44BA">
      <w:pPr>
        <w:pStyle w:val="ConsPlusNormal"/>
        <w:widowControl/>
        <w:numPr>
          <w:ilvl w:val="2"/>
          <w:numId w:val="3"/>
        </w:numPr>
        <w:tabs>
          <w:tab w:val="clear" w:pos="1440"/>
          <w:tab w:val="left" w:pos="0"/>
        </w:tabs>
        <w:autoSpaceDE/>
        <w:ind w:firstLine="567"/>
        <w:jc w:val="both"/>
        <w:rPr>
          <w:rFonts w:ascii="Times New Roman" w:hAnsi="Times New Roman" w:cs="Times New Roman"/>
          <w:sz w:val="26"/>
          <w:szCs w:val="26"/>
        </w:rPr>
      </w:pPr>
      <w:r w:rsidRPr="00B057EB">
        <w:rPr>
          <w:rFonts w:ascii="Times New Roman" w:hAnsi="Times New Roman" w:cs="Times New Roman"/>
          <w:sz w:val="26"/>
          <w:szCs w:val="26"/>
        </w:rPr>
        <w:t>создание условий для деятельности добровольных формирований населения по охране общественного порядка.</w:t>
      </w:r>
    </w:p>
    <w:p w:rsidR="006A44BA" w:rsidRPr="00B057EB" w:rsidRDefault="006A44BA" w:rsidP="006A44BA">
      <w:pPr>
        <w:pStyle w:val="ConsPlusNormal"/>
        <w:widowControl/>
        <w:tabs>
          <w:tab w:val="left" w:pos="0"/>
        </w:tabs>
        <w:autoSpaceDE/>
        <w:ind w:firstLine="567"/>
        <w:jc w:val="both"/>
        <w:rPr>
          <w:rFonts w:ascii="Times New Roman" w:hAnsi="Times New Roman" w:cs="Times New Roman"/>
          <w:sz w:val="26"/>
          <w:szCs w:val="26"/>
        </w:rPr>
      </w:pPr>
      <w:r w:rsidRPr="00B057EB">
        <w:rPr>
          <w:rFonts w:ascii="Times New Roman" w:hAnsi="Times New Roman" w:cs="Times New Roman"/>
          <w:sz w:val="26"/>
          <w:szCs w:val="26"/>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предотвращению, приводятся в Томе </w:t>
      </w:r>
      <w:r w:rsidRPr="00B057EB">
        <w:rPr>
          <w:rFonts w:ascii="Times New Roman" w:hAnsi="Times New Roman" w:cs="Times New Roman"/>
          <w:sz w:val="26"/>
          <w:szCs w:val="26"/>
          <w:lang w:val="en-US"/>
        </w:rPr>
        <w:t>III</w:t>
      </w:r>
      <w:r w:rsidRPr="00B057EB">
        <w:rPr>
          <w:rFonts w:ascii="Times New Roman" w:hAnsi="Times New Roman" w:cs="Times New Roman"/>
          <w:sz w:val="26"/>
          <w:szCs w:val="26"/>
        </w:rPr>
        <w:t xml:space="preserve"> настоящего Генерального плана. В разделе предложений по территориальному планированию рассмотрены вопросы, касающиеся обеспечения первичных мер пожарной безопасности в границах поселения.</w:t>
      </w:r>
    </w:p>
    <w:p w:rsidR="006A44BA" w:rsidRPr="00B057EB" w:rsidRDefault="006A44BA" w:rsidP="006A44BA">
      <w:pPr>
        <w:pStyle w:val="ConsPlusNormal"/>
        <w:widowControl/>
        <w:ind w:firstLine="567"/>
        <w:jc w:val="both"/>
        <w:rPr>
          <w:rFonts w:ascii="Times New Roman" w:hAnsi="Times New Roman" w:cs="Times New Roman"/>
          <w:sz w:val="26"/>
          <w:szCs w:val="26"/>
        </w:rPr>
      </w:pPr>
      <w:r w:rsidRPr="00B057EB">
        <w:rPr>
          <w:rFonts w:ascii="Times New Roman" w:hAnsi="Times New Roman" w:cs="Times New Roman"/>
          <w:sz w:val="26"/>
          <w:szCs w:val="26"/>
        </w:rPr>
        <w:t xml:space="preserve">При разработке Генерального плана </w:t>
      </w:r>
      <w:proofErr w:type="spellStart"/>
      <w:r w:rsidRPr="00B057EB">
        <w:rPr>
          <w:rFonts w:ascii="Times New Roman" w:hAnsi="Times New Roman" w:cs="Times New Roman"/>
          <w:sz w:val="26"/>
          <w:szCs w:val="26"/>
        </w:rPr>
        <w:t>Жилинского</w:t>
      </w:r>
      <w:proofErr w:type="spellEnd"/>
      <w:r w:rsidRPr="00B057EB">
        <w:rPr>
          <w:rFonts w:ascii="Times New Roman" w:hAnsi="Times New Roman" w:cs="Times New Roman"/>
          <w:sz w:val="26"/>
          <w:szCs w:val="26"/>
        </w:rPr>
        <w:t xml:space="preserve"> сельского поселения должно учитываться размещение объектов федерального, регионального и районного значения.</w:t>
      </w:r>
    </w:p>
    <w:p w:rsidR="006A44BA" w:rsidRPr="00B057EB" w:rsidRDefault="006A44BA" w:rsidP="006A44BA">
      <w:pPr>
        <w:ind w:firstLine="567"/>
        <w:jc w:val="both"/>
        <w:rPr>
          <w:rFonts w:ascii="Times New Roman" w:hAnsi="Times New Roman" w:cs="Times New Roman"/>
          <w:sz w:val="26"/>
          <w:szCs w:val="26"/>
          <w:lang w:eastAsia="en-US" w:bidi="en-US"/>
        </w:rPr>
      </w:pPr>
      <w:r w:rsidRPr="00B057EB">
        <w:rPr>
          <w:rFonts w:ascii="Times New Roman" w:hAnsi="Times New Roman" w:cs="Times New Roman"/>
          <w:sz w:val="26"/>
          <w:szCs w:val="26"/>
          <w:lang w:eastAsia="en-US" w:bidi="en-US"/>
        </w:rPr>
        <w:t>Объекты капитального строительства федерального значения:</w:t>
      </w:r>
    </w:p>
    <w:p w:rsidR="006A44BA" w:rsidRPr="00B057EB" w:rsidRDefault="006A44BA" w:rsidP="006A44BA">
      <w:pPr>
        <w:ind w:firstLine="567"/>
        <w:jc w:val="both"/>
        <w:rPr>
          <w:rFonts w:ascii="Times New Roman" w:hAnsi="Times New Roman" w:cs="Times New Roman"/>
          <w:i/>
          <w:sz w:val="26"/>
          <w:szCs w:val="26"/>
          <w:lang w:eastAsia="en-US" w:bidi="en-US"/>
        </w:rPr>
      </w:pPr>
      <w:r w:rsidRPr="00B057EB">
        <w:rPr>
          <w:rFonts w:ascii="Times New Roman" w:eastAsia="Times New Roman" w:hAnsi="Times New Roman" w:cs="Times New Roman"/>
          <w:i/>
          <w:sz w:val="26"/>
          <w:szCs w:val="26"/>
        </w:rPr>
        <w:t>-Защитное сооружение гражданской обороны.</w:t>
      </w:r>
    </w:p>
    <w:p w:rsidR="006A44BA" w:rsidRPr="00B057EB" w:rsidRDefault="006A44BA" w:rsidP="006A44BA">
      <w:pPr>
        <w:ind w:firstLine="567"/>
        <w:jc w:val="both"/>
        <w:rPr>
          <w:rFonts w:ascii="Times New Roman" w:hAnsi="Times New Roman" w:cs="Times New Roman"/>
          <w:sz w:val="26"/>
          <w:szCs w:val="26"/>
          <w:lang w:eastAsia="en-US" w:bidi="en-US"/>
        </w:rPr>
      </w:pPr>
      <w:r w:rsidRPr="00B057EB">
        <w:rPr>
          <w:rFonts w:ascii="Times New Roman" w:hAnsi="Times New Roman" w:cs="Times New Roman"/>
          <w:sz w:val="26"/>
          <w:szCs w:val="26"/>
          <w:lang w:eastAsia="en-US" w:bidi="en-US"/>
        </w:rPr>
        <w:t>Объекты капитального строительства регионального значения:</w:t>
      </w:r>
    </w:p>
    <w:p w:rsidR="006A44BA" w:rsidRPr="00B057EB" w:rsidRDefault="006A44BA" w:rsidP="006A44BA">
      <w:pPr>
        <w:ind w:firstLine="567"/>
        <w:rPr>
          <w:rFonts w:ascii="Times New Roman" w:eastAsia="Times New Roman" w:hAnsi="Times New Roman" w:cs="Times New Roman"/>
          <w:i/>
          <w:sz w:val="26"/>
          <w:szCs w:val="26"/>
        </w:rPr>
      </w:pPr>
      <w:r w:rsidRPr="00B057EB">
        <w:rPr>
          <w:rFonts w:ascii="Times New Roman" w:hAnsi="Times New Roman" w:cs="Times New Roman"/>
          <w:i/>
          <w:sz w:val="26"/>
          <w:szCs w:val="26"/>
          <w:lang w:eastAsia="en-US" w:bidi="en-US"/>
        </w:rPr>
        <w:t xml:space="preserve">- Транспортная инфраструктура: участки автомобильных дорог </w:t>
      </w:r>
      <w:r w:rsidRPr="00B057EB">
        <w:rPr>
          <w:rFonts w:ascii="Times New Roman" w:eastAsia="Times New Roman" w:hAnsi="Times New Roman" w:cs="Times New Roman"/>
          <w:i/>
          <w:sz w:val="26"/>
          <w:szCs w:val="26"/>
        </w:rPr>
        <w:t xml:space="preserve">Александровка – </w:t>
      </w:r>
      <w:proofErr w:type="spellStart"/>
      <w:r w:rsidRPr="00B057EB">
        <w:rPr>
          <w:rFonts w:ascii="Times New Roman" w:eastAsia="Times New Roman" w:hAnsi="Times New Roman" w:cs="Times New Roman"/>
          <w:i/>
          <w:sz w:val="26"/>
          <w:szCs w:val="26"/>
        </w:rPr>
        <w:t>Кривоносово</w:t>
      </w:r>
      <w:proofErr w:type="spellEnd"/>
      <w:r w:rsidRPr="00B057EB">
        <w:rPr>
          <w:rFonts w:ascii="Times New Roman" w:eastAsia="Times New Roman" w:hAnsi="Times New Roman" w:cs="Times New Roman"/>
          <w:i/>
          <w:sz w:val="26"/>
          <w:szCs w:val="26"/>
        </w:rPr>
        <w:t xml:space="preserve"> (17-27); “Александровка - </w:t>
      </w:r>
      <w:proofErr w:type="spellStart"/>
      <w:r w:rsidRPr="00B057EB">
        <w:rPr>
          <w:rFonts w:ascii="Times New Roman" w:eastAsia="Times New Roman" w:hAnsi="Times New Roman" w:cs="Times New Roman"/>
          <w:i/>
          <w:sz w:val="26"/>
          <w:szCs w:val="26"/>
        </w:rPr>
        <w:t>Кривоносово</w:t>
      </w:r>
      <w:proofErr w:type="spellEnd"/>
      <w:r w:rsidRPr="00B057EB">
        <w:rPr>
          <w:rFonts w:ascii="Times New Roman" w:eastAsia="Times New Roman" w:hAnsi="Times New Roman" w:cs="Times New Roman"/>
          <w:i/>
          <w:sz w:val="26"/>
          <w:szCs w:val="26"/>
        </w:rPr>
        <w:t>”- с. Жилино(18-27)</w:t>
      </w:r>
      <w:r w:rsidRPr="00B057EB">
        <w:rPr>
          <w:rFonts w:ascii="Times New Roman" w:hAnsi="Times New Roman" w:cs="Times New Roman"/>
          <w:i/>
          <w:sz w:val="26"/>
          <w:szCs w:val="26"/>
        </w:rPr>
        <w:t xml:space="preserve">; </w:t>
      </w:r>
      <w:r w:rsidRPr="00B057EB">
        <w:rPr>
          <w:rFonts w:ascii="Times New Roman" w:eastAsia="Times New Roman" w:hAnsi="Times New Roman" w:cs="Times New Roman"/>
          <w:i/>
          <w:sz w:val="26"/>
          <w:szCs w:val="26"/>
        </w:rPr>
        <w:t>Еленовка – Волоконовка (В44-0).</w:t>
      </w:r>
    </w:p>
    <w:p w:rsidR="006A44BA" w:rsidRPr="00B057EB" w:rsidRDefault="006A44BA" w:rsidP="006A44BA">
      <w:pPr>
        <w:ind w:firstLine="567"/>
        <w:rPr>
          <w:rFonts w:ascii="Times New Roman" w:eastAsia="Times New Roman" w:hAnsi="Times New Roman" w:cs="Times New Roman"/>
          <w:i/>
          <w:sz w:val="26"/>
          <w:szCs w:val="26"/>
        </w:rPr>
      </w:pPr>
      <w:r w:rsidRPr="00B057EB">
        <w:rPr>
          <w:rFonts w:ascii="Times New Roman" w:eastAsia="Times New Roman" w:hAnsi="Times New Roman" w:cs="Times New Roman"/>
          <w:i/>
          <w:sz w:val="26"/>
          <w:szCs w:val="26"/>
        </w:rPr>
        <w:t>- Объекты культурного наследия: церковь Благовещенская.</w:t>
      </w:r>
    </w:p>
    <w:p w:rsidR="006A44BA" w:rsidRPr="00B057EB" w:rsidRDefault="006A44BA" w:rsidP="006A44BA">
      <w:pPr>
        <w:ind w:firstLine="567"/>
        <w:jc w:val="both"/>
        <w:rPr>
          <w:rFonts w:ascii="Times New Roman" w:hAnsi="Times New Roman" w:cs="Times New Roman"/>
          <w:sz w:val="26"/>
          <w:szCs w:val="26"/>
          <w:lang w:eastAsia="en-US" w:bidi="en-US"/>
        </w:rPr>
      </w:pPr>
      <w:r w:rsidRPr="00B057EB">
        <w:rPr>
          <w:rFonts w:ascii="Times New Roman" w:hAnsi="Times New Roman" w:cs="Times New Roman"/>
          <w:sz w:val="26"/>
          <w:szCs w:val="26"/>
          <w:lang w:eastAsia="en-US" w:bidi="en-US"/>
        </w:rPr>
        <w:t>Объекты капитального строительства районного значения:</w:t>
      </w:r>
    </w:p>
    <w:p w:rsidR="006A44BA" w:rsidRPr="00B057EB" w:rsidRDefault="006A44BA" w:rsidP="006A44BA">
      <w:pPr>
        <w:ind w:firstLine="567"/>
        <w:jc w:val="both"/>
        <w:rPr>
          <w:rFonts w:ascii="Times New Roman" w:hAnsi="Times New Roman" w:cs="Times New Roman"/>
          <w:i/>
          <w:sz w:val="26"/>
          <w:szCs w:val="26"/>
          <w:lang w:eastAsia="en-US" w:bidi="en-US"/>
        </w:rPr>
      </w:pPr>
      <w:r w:rsidRPr="00B057EB">
        <w:rPr>
          <w:rFonts w:ascii="Times New Roman" w:hAnsi="Times New Roman" w:cs="Times New Roman"/>
          <w:i/>
          <w:sz w:val="26"/>
          <w:szCs w:val="26"/>
          <w:lang w:eastAsia="en-US" w:bidi="en-US"/>
        </w:rPr>
        <w:t>- Здания школ, здания медпунктов.</w:t>
      </w:r>
    </w:p>
    <w:p w:rsidR="006A44BA" w:rsidRPr="00B057EB" w:rsidRDefault="006A44BA" w:rsidP="006A44BA">
      <w:pPr>
        <w:pStyle w:val="ConsPlusNormal"/>
        <w:widowControl/>
        <w:ind w:firstLine="567"/>
        <w:jc w:val="both"/>
        <w:rPr>
          <w:rFonts w:ascii="Times New Roman" w:hAnsi="Times New Roman" w:cs="Times New Roman"/>
          <w:sz w:val="26"/>
          <w:szCs w:val="26"/>
        </w:rPr>
      </w:pPr>
      <w:r w:rsidRPr="00B057EB">
        <w:rPr>
          <w:rFonts w:ascii="Times New Roman" w:hAnsi="Times New Roman" w:cs="Times New Roman"/>
          <w:sz w:val="26"/>
          <w:szCs w:val="26"/>
        </w:rPr>
        <w:t xml:space="preserve">Учет интересов Российской Федерации, Воронежской области, Россошанского муниципального района, сопредельных муниципальных образований в составе Генерального плана </w:t>
      </w:r>
      <w:proofErr w:type="spellStart"/>
      <w:r w:rsidRPr="00B057EB">
        <w:rPr>
          <w:rFonts w:ascii="Times New Roman" w:eastAsia="Times New Roman" w:hAnsi="Times New Roman" w:cs="Times New Roman"/>
          <w:bCs/>
          <w:kern w:val="0"/>
          <w:sz w:val="26"/>
          <w:szCs w:val="26"/>
          <w:lang w:eastAsia="ru-RU"/>
        </w:rPr>
        <w:t>Жилинского</w:t>
      </w:r>
      <w:proofErr w:type="spellEnd"/>
      <w:r w:rsidRPr="00B057EB">
        <w:rPr>
          <w:rFonts w:ascii="Times New Roman" w:hAnsi="Times New Roman" w:cs="Times New Roman"/>
          <w:sz w:val="26"/>
          <w:szCs w:val="26"/>
        </w:rPr>
        <w:t xml:space="preserve"> сельского поселения, осуществляется следующими мероприятиями территориального планирования:</w:t>
      </w:r>
    </w:p>
    <w:p w:rsidR="006A44BA" w:rsidRPr="00B057EB" w:rsidRDefault="006A44BA" w:rsidP="006A44BA">
      <w:pPr>
        <w:pStyle w:val="ConsPlusNormal"/>
        <w:widowControl/>
        <w:ind w:firstLine="567"/>
        <w:jc w:val="both"/>
        <w:rPr>
          <w:rFonts w:ascii="Times New Roman" w:hAnsi="Times New Roman" w:cs="Times New Roman"/>
          <w:sz w:val="26"/>
          <w:szCs w:val="26"/>
        </w:rPr>
      </w:pPr>
      <w:r w:rsidRPr="00B057EB">
        <w:rPr>
          <w:rFonts w:ascii="Times New Roman" w:hAnsi="Times New Roman" w:cs="Times New Roman"/>
          <w:sz w:val="26"/>
          <w:szCs w:val="26"/>
        </w:rPr>
        <w:t>- реализацией основных решений документов территориального планирования Российской Федерации, федеральных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6A44BA" w:rsidRPr="00B057EB" w:rsidRDefault="006A44BA" w:rsidP="006A44BA">
      <w:pPr>
        <w:pStyle w:val="ConsPlusNormal"/>
        <w:widowControl/>
        <w:ind w:firstLine="567"/>
        <w:jc w:val="both"/>
        <w:rPr>
          <w:rFonts w:ascii="Times New Roman" w:hAnsi="Times New Roman" w:cs="Times New Roman"/>
          <w:sz w:val="26"/>
          <w:szCs w:val="26"/>
        </w:rPr>
      </w:pPr>
      <w:r w:rsidRPr="00B057EB">
        <w:rPr>
          <w:rFonts w:ascii="Times New Roman" w:hAnsi="Times New Roman" w:cs="Times New Roman"/>
          <w:sz w:val="26"/>
          <w:szCs w:val="26"/>
        </w:rPr>
        <w:t>- реализацией основных решений документов территориального планирования Воронежской области, областных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6A44BA" w:rsidRPr="00B057EB" w:rsidRDefault="006A44BA" w:rsidP="006A44BA">
      <w:pPr>
        <w:pStyle w:val="ConsPlusNormal"/>
        <w:widowControl/>
        <w:ind w:firstLine="567"/>
        <w:jc w:val="both"/>
        <w:rPr>
          <w:rFonts w:ascii="Times New Roman" w:hAnsi="Times New Roman" w:cs="Times New Roman"/>
          <w:sz w:val="26"/>
          <w:szCs w:val="26"/>
        </w:rPr>
      </w:pPr>
      <w:r w:rsidRPr="00B057EB">
        <w:rPr>
          <w:rFonts w:ascii="Times New Roman" w:hAnsi="Times New Roman" w:cs="Times New Roman"/>
          <w:sz w:val="26"/>
          <w:szCs w:val="26"/>
        </w:rPr>
        <w:t>- реализацией программы социально-экономического развития Россошанского муниципального района, целевых программ и иных документов программного характера в области развития территорий в пределах полномочий поселения;</w:t>
      </w:r>
    </w:p>
    <w:p w:rsidR="006A44BA" w:rsidRPr="00B057EB" w:rsidRDefault="006A44BA" w:rsidP="006A44BA">
      <w:pPr>
        <w:pStyle w:val="ConsPlusNormal"/>
        <w:widowControl/>
        <w:ind w:firstLine="567"/>
        <w:jc w:val="both"/>
        <w:rPr>
          <w:rFonts w:ascii="Times New Roman" w:hAnsi="Times New Roman" w:cs="Times New Roman"/>
          <w:sz w:val="26"/>
          <w:szCs w:val="26"/>
        </w:rPr>
      </w:pPr>
      <w:r w:rsidRPr="00B057EB">
        <w:rPr>
          <w:rFonts w:ascii="Times New Roman" w:hAnsi="Times New Roman" w:cs="Times New Roman"/>
          <w:sz w:val="26"/>
          <w:szCs w:val="26"/>
        </w:rPr>
        <w:lastRenderedPageBreak/>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w:t>
      </w:r>
      <w:proofErr w:type="spellStart"/>
      <w:r w:rsidRPr="00B057EB">
        <w:rPr>
          <w:rFonts w:ascii="Times New Roman" w:eastAsia="Times New Roman" w:hAnsi="Times New Roman" w:cs="Times New Roman"/>
          <w:bCs/>
          <w:kern w:val="0"/>
          <w:sz w:val="26"/>
          <w:szCs w:val="26"/>
          <w:lang w:eastAsia="ru-RU"/>
        </w:rPr>
        <w:t>Жилинского</w:t>
      </w:r>
      <w:proofErr w:type="spellEnd"/>
      <w:r w:rsidRPr="00B057EB">
        <w:rPr>
          <w:rFonts w:ascii="Times New Roman" w:hAnsi="Times New Roman" w:cs="Times New Roman"/>
          <w:sz w:val="26"/>
          <w:szCs w:val="26"/>
        </w:rPr>
        <w:t xml:space="preserve"> сельского поселения.</w:t>
      </w:r>
    </w:p>
    <w:p w:rsidR="006A44BA" w:rsidRPr="00B057EB" w:rsidRDefault="006A44BA" w:rsidP="006A44BA">
      <w:pPr>
        <w:rPr>
          <w:rFonts w:ascii="Times New Roman" w:hAnsi="Times New Roman" w:cs="Times New Roman"/>
          <w:sz w:val="26"/>
          <w:szCs w:val="26"/>
          <w:lang w:eastAsia="en-US" w:bidi="en-US"/>
        </w:rPr>
      </w:pPr>
    </w:p>
    <w:p w:rsidR="006A44BA" w:rsidRPr="00B057EB" w:rsidRDefault="006A44BA" w:rsidP="006A44BA">
      <w:pPr>
        <w:widowControl/>
        <w:autoSpaceDE w:val="0"/>
        <w:autoSpaceDN w:val="0"/>
        <w:adjustRightInd w:val="0"/>
        <w:jc w:val="center"/>
        <w:rPr>
          <w:rFonts w:ascii="Times New Roman" w:eastAsia="Times New Roman" w:hAnsi="Times New Roman" w:cs="Times New Roman"/>
          <w:b/>
          <w:bCs/>
          <w:sz w:val="26"/>
          <w:szCs w:val="26"/>
        </w:rPr>
      </w:pPr>
      <w:r w:rsidRPr="00B057EB">
        <w:rPr>
          <w:rFonts w:ascii="Times New Roman" w:eastAsia="Times New Roman" w:hAnsi="Times New Roman" w:cs="Times New Roman"/>
          <w:b/>
          <w:bCs/>
          <w:sz w:val="26"/>
          <w:szCs w:val="26"/>
        </w:rPr>
        <w:br w:type="page"/>
      </w:r>
      <w:r w:rsidRPr="00B057EB">
        <w:rPr>
          <w:rFonts w:ascii="Times New Roman" w:eastAsia="Times New Roman" w:hAnsi="Times New Roman" w:cs="Times New Roman"/>
          <w:b/>
          <w:bCs/>
          <w:sz w:val="26"/>
          <w:szCs w:val="26"/>
        </w:rPr>
        <w:lastRenderedPageBreak/>
        <w:t>2.1 Мероприятия по оптимизации административно-территориального устройства</w:t>
      </w:r>
    </w:p>
    <w:p w:rsidR="006A44BA" w:rsidRPr="00B057EB" w:rsidRDefault="006A44BA" w:rsidP="006A44BA">
      <w:pPr>
        <w:jc w:val="center"/>
        <w:rPr>
          <w:rFonts w:ascii="Times New Roman" w:eastAsia="Times New Roman" w:hAnsi="Times New Roman" w:cs="Times New Roman"/>
          <w:b/>
          <w:bCs/>
          <w:sz w:val="26"/>
          <w:szCs w:val="26"/>
        </w:rPr>
      </w:pPr>
      <w:proofErr w:type="spellStart"/>
      <w:r w:rsidRPr="00B057EB">
        <w:rPr>
          <w:rFonts w:ascii="Times New Roman" w:eastAsia="Times New Roman" w:hAnsi="Times New Roman" w:cs="Times New Roman"/>
          <w:b/>
          <w:bCs/>
          <w:sz w:val="26"/>
          <w:szCs w:val="26"/>
        </w:rPr>
        <w:t>Жилинского</w:t>
      </w:r>
      <w:proofErr w:type="spellEnd"/>
      <w:r w:rsidRPr="00B057EB">
        <w:rPr>
          <w:rFonts w:ascii="Times New Roman" w:eastAsia="Times New Roman" w:hAnsi="Times New Roman" w:cs="Times New Roman"/>
          <w:b/>
          <w:bCs/>
          <w:sz w:val="26"/>
          <w:szCs w:val="26"/>
        </w:rPr>
        <w:t xml:space="preserve"> сельского поселения</w:t>
      </w:r>
    </w:p>
    <w:p w:rsidR="006A44BA" w:rsidRPr="00B057EB" w:rsidRDefault="006A44BA" w:rsidP="006A44BA">
      <w:pPr>
        <w:widowControl/>
        <w:ind w:right="-144" w:firstLine="567"/>
        <w:jc w:val="both"/>
        <w:rPr>
          <w:rFonts w:ascii="Times New Roman" w:hAnsi="Times New Roman" w:cs="Times New Roman"/>
          <w:b/>
          <w:bCs/>
          <w:i/>
          <w:iCs/>
          <w:sz w:val="26"/>
          <w:szCs w:val="26"/>
          <w:highlight w:val="yellow"/>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5"/>
        <w:gridCol w:w="7371"/>
        <w:gridCol w:w="2268"/>
      </w:tblGrid>
      <w:tr w:rsidR="006A44BA" w:rsidRPr="00B057EB" w:rsidTr="006A44BA">
        <w:tc>
          <w:tcPr>
            <w:tcW w:w="675" w:type="dxa"/>
            <w:shd w:val="clear" w:color="auto" w:fill="DAEEF3"/>
          </w:tcPr>
          <w:p w:rsidR="006A44BA" w:rsidRPr="00B057EB" w:rsidRDefault="006A44BA" w:rsidP="006A44BA">
            <w:pPr>
              <w:pStyle w:val="ConsPlusNormal"/>
              <w:widowControl/>
              <w:snapToGrid w:val="0"/>
              <w:ind w:firstLine="0"/>
              <w:rPr>
                <w:rFonts w:ascii="Times New Roman" w:hAnsi="Times New Roman" w:cs="Times New Roman"/>
                <w:b/>
                <w:bCs/>
                <w:sz w:val="26"/>
                <w:szCs w:val="26"/>
              </w:rPr>
            </w:pPr>
            <w:r w:rsidRPr="00B057EB">
              <w:rPr>
                <w:rFonts w:ascii="Times New Roman" w:hAnsi="Times New Roman" w:cs="Times New Roman"/>
                <w:b/>
                <w:bCs/>
                <w:sz w:val="26"/>
                <w:szCs w:val="26"/>
              </w:rPr>
              <w:t xml:space="preserve">№ </w:t>
            </w:r>
            <w:proofErr w:type="spellStart"/>
            <w:proofErr w:type="gramStart"/>
            <w:r w:rsidRPr="00B057EB">
              <w:rPr>
                <w:rFonts w:ascii="Times New Roman" w:hAnsi="Times New Roman" w:cs="Times New Roman"/>
                <w:b/>
                <w:bCs/>
                <w:sz w:val="26"/>
                <w:szCs w:val="26"/>
              </w:rPr>
              <w:t>п</w:t>
            </w:r>
            <w:proofErr w:type="spellEnd"/>
            <w:proofErr w:type="gramEnd"/>
            <w:r w:rsidRPr="00B057EB">
              <w:rPr>
                <w:rFonts w:ascii="Times New Roman" w:hAnsi="Times New Roman" w:cs="Times New Roman"/>
                <w:b/>
                <w:bCs/>
                <w:sz w:val="26"/>
                <w:szCs w:val="26"/>
              </w:rPr>
              <w:t>/</w:t>
            </w:r>
            <w:proofErr w:type="spellStart"/>
            <w:r w:rsidRPr="00B057EB">
              <w:rPr>
                <w:rFonts w:ascii="Times New Roman" w:hAnsi="Times New Roman" w:cs="Times New Roman"/>
                <w:b/>
                <w:bCs/>
                <w:sz w:val="26"/>
                <w:szCs w:val="26"/>
              </w:rPr>
              <w:t>п</w:t>
            </w:r>
            <w:proofErr w:type="spellEnd"/>
          </w:p>
        </w:tc>
        <w:tc>
          <w:tcPr>
            <w:tcW w:w="7371" w:type="dxa"/>
            <w:shd w:val="clear" w:color="auto" w:fill="DAEEF3"/>
          </w:tcPr>
          <w:p w:rsidR="006A44BA" w:rsidRPr="00B057EB" w:rsidRDefault="006A44BA" w:rsidP="006A44BA">
            <w:pPr>
              <w:pStyle w:val="ConsPlusNormal"/>
              <w:widowControl/>
              <w:snapToGrid w:val="0"/>
              <w:ind w:right="33" w:firstLine="0"/>
              <w:rPr>
                <w:rFonts w:ascii="Times New Roman" w:hAnsi="Times New Roman" w:cs="Times New Roman"/>
                <w:b/>
                <w:bCs/>
                <w:sz w:val="26"/>
                <w:szCs w:val="26"/>
              </w:rPr>
            </w:pPr>
            <w:r w:rsidRPr="00B057EB">
              <w:rPr>
                <w:rFonts w:ascii="Times New Roman" w:hAnsi="Times New Roman" w:cs="Times New Roman"/>
                <w:b/>
                <w:bCs/>
                <w:sz w:val="26"/>
                <w:szCs w:val="26"/>
              </w:rPr>
              <w:t>Наименование мероприятия</w:t>
            </w:r>
          </w:p>
        </w:tc>
        <w:tc>
          <w:tcPr>
            <w:tcW w:w="2268" w:type="dxa"/>
            <w:shd w:val="clear" w:color="auto" w:fill="DAEEF3"/>
          </w:tcPr>
          <w:p w:rsidR="006A44BA" w:rsidRPr="00B057EB" w:rsidRDefault="006A44BA" w:rsidP="006A44BA">
            <w:pPr>
              <w:pStyle w:val="ConsPlusNormal"/>
              <w:widowControl/>
              <w:snapToGrid w:val="0"/>
              <w:ind w:right="-144" w:firstLine="0"/>
              <w:jc w:val="both"/>
              <w:rPr>
                <w:rFonts w:ascii="Times New Roman" w:hAnsi="Times New Roman" w:cs="Times New Roman"/>
                <w:b/>
                <w:bCs/>
                <w:sz w:val="26"/>
                <w:szCs w:val="26"/>
              </w:rPr>
            </w:pPr>
            <w:r w:rsidRPr="00B057EB">
              <w:rPr>
                <w:rFonts w:ascii="Times New Roman" w:hAnsi="Times New Roman" w:cs="Times New Roman"/>
                <w:b/>
                <w:bCs/>
                <w:sz w:val="26"/>
                <w:szCs w:val="26"/>
              </w:rPr>
              <w:t>Этапы реализации</w:t>
            </w:r>
          </w:p>
        </w:tc>
      </w:tr>
      <w:tr w:rsidR="006A44BA" w:rsidRPr="00B057EB" w:rsidTr="006A44BA">
        <w:tc>
          <w:tcPr>
            <w:tcW w:w="675" w:type="dxa"/>
          </w:tcPr>
          <w:p w:rsidR="006A44BA" w:rsidRPr="00B057EB" w:rsidRDefault="006A44BA" w:rsidP="006A44BA">
            <w:pPr>
              <w:pStyle w:val="ConsPlusNormal"/>
              <w:widowControl/>
              <w:snapToGrid w:val="0"/>
              <w:ind w:firstLine="0"/>
              <w:rPr>
                <w:rFonts w:ascii="Times New Roman" w:hAnsi="Times New Roman" w:cs="Times New Roman"/>
                <w:sz w:val="26"/>
                <w:szCs w:val="26"/>
              </w:rPr>
            </w:pPr>
            <w:r w:rsidRPr="00B057EB">
              <w:rPr>
                <w:rFonts w:ascii="Times New Roman" w:hAnsi="Times New Roman" w:cs="Times New Roman"/>
                <w:sz w:val="26"/>
                <w:szCs w:val="26"/>
              </w:rPr>
              <w:t>1</w:t>
            </w:r>
          </w:p>
        </w:tc>
        <w:tc>
          <w:tcPr>
            <w:tcW w:w="7371" w:type="dxa"/>
          </w:tcPr>
          <w:p w:rsidR="006A44BA" w:rsidRPr="00B057EB" w:rsidRDefault="006A44BA" w:rsidP="006A44BA">
            <w:pPr>
              <w:widowControl/>
              <w:autoSpaceDE w:val="0"/>
              <w:autoSpaceDN w:val="0"/>
              <w:adjustRightInd w:val="0"/>
              <w:jc w:val="both"/>
              <w:rPr>
                <w:rFonts w:ascii="Times New Roman" w:eastAsia="TimesNewRoman" w:hAnsi="Times New Roman" w:cs="Times New Roman"/>
                <w:sz w:val="26"/>
                <w:szCs w:val="26"/>
              </w:rPr>
            </w:pPr>
            <w:r w:rsidRPr="00B057EB">
              <w:rPr>
                <w:rFonts w:ascii="Times New Roman" w:hAnsi="Times New Roman" w:cs="Times New Roman"/>
                <w:sz w:val="26"/>
                <w:szCs w:val="26"/>
              </w:rPr>
              <w:t xml:space="preserve">Проведение необходимых мероприятий по уточнению площадей земель различных категорий на территории </w:t>
            </w:r>
            <w:proofErr w:type="spellStart"/>
            <w:r w:rsidRPr="00B057EB">
              <w:rPr>
                <w:rFonts w:ascii="Times New Roman" w:hAnsi="Times New Roman" w:cs="Times New Roman"/>
                <w:sz w:val="26"/>
                <w:szCs w:val="26"/>
              </w:rPr>
              <w:t>Жилинского</w:t>
            </w:r>
            <w:proofErr w:type="spellEnd"/>
            <w:r w:rsidRPr="00B057EB">
              <w:rPr>
                <w:rFonts w:ascii="Times New Roman" w:hAnsi="Times New Roman" w:cs="Times New Roman"/>
                <w:sz w:val="26"/>
                <w:szCs w:val="26"/>
              </w:rPr>
              <w:t xml:space="preserve"> сельского поселения и внесении соответствующих изменения в учётную документацию.</w:t>
            </w:r>
          </w:p>
        </w:tc>
        <w:tc>
          <w:tcPr>
            <w:tcW w:w="2268" w:type="dxa"/>
          </w:tcPr>
          <w:p w:rsidR="006A44BA" w:rsidRPr="00B057EB" w:rsidRDefault="006A44BA" w:rsidP="006A44BA">
            <w:pPr>
              <w:pStyle w:val="ConsPlusNormal"/>
              <w:widowControl/>
              <w:snapToGrid w:val="0"/>
              <w:ind w:right="-144" w:firstLine="0"/>
              <w:jc w:val="both"/>
              <w:rPr>
                <w:rFonts w:ascii="Times New Roman" w:hAnsi="Times New Roman" w:cs="Times New Roman"/>
                <w:sz w:val="26"/>
                <w:szCs w:val="26"/>
              </w:rPr>
            </w:pPr>
            <w:r w:rsidRPr="00B057EB">
              <w:rPr>
                <w:rFonts w:ascii="Times New Roman" w:hAnsi="Times New Roman" w:cs="Times New Roman"/>
                <w:sz w:val="26"/>
                <w:szCs w:val="26"/>
              </w:rPr>
              <w:t>Первая очередь</w:t>
            </w:r>
          </w:p>
        </w:tc>
      </w:tr>
    </w:tbl>
    <w:p w:rsidR="006A44BA" w:rsidRPr="00B057EB" w:rsidRDefault="006A44BA" w:rsidP="006A44BA">
      <w:pPr>
        <w:widowControl/>
        <w:ind w:right="-144" w:firstLine="567"/>
        <w:jc w:val="both"/>
        <w:rPr>
          <w:rFonts w:ascii="Times New Roman" w:hAnsi="Times New Roman" w:cs="Times New Roman"/>
          <w:b/>
          <w:bCs/>
          <w:i/>
          <w:iCs/>
          <w:sz w:val="26"/>
          <w:szCs w:val="26"/>
        </w:rPr>
      </w:pPr>
    </w:p>
    <w:p w:rsidR="006A44BA" w:rsidRPr="00B057EB" w:rsidRDefault="006A44BA" w:rsidP="006A44BA">
      <w:pPr>
        <w:widowControl/>
        <w:ind w:firstLine="567"/>
        <w:jc w:val="both"/>
        <w:rPr>
          <w:rFonts w:ascii="Times New Roman" w:hAnsi="Times New Roman" w:cs="Times New Roman"/>
          <w:sz w:val="26"/>
          <w:szCs w:val="26"/>
        </w:rPr>
      </w:pPr>
      <w:r w:rsidRPr="00B057EB">
        <w:rPr>
          <w:rFonts w:ascii="Times New Roman" w:eastAsia="Times New Roman" w:hAnsi="Times New Roman" w:cs="Times New Roman"/>
          <w:sz w:val="26"/>
          <w:szCs w:val="26"/>
        </w:rPr>
        <w:t>Генеральный план дополнен приложением: «</w:t>
      </w:r>
      <w:r w:rsidRPr="00B057EB">
        <w:rPr>
          <w:rFonts w:ascii="Times New Roman" w:hAnsi="Times New Roman" w:cs="Times New Roman"/>
          <w:sz w:val="26"/>
          <w:szCs w:val="26"/>
        </w:rPr>
        <w:t xml:space="preserve">Сведения о границах населенных пунктов село Жилино, село </w:t>
      </w:r>
      <w:proofErr w:type="spellStart"/>
      <w:r w:rsidRPr="00B057EB">
        <w:rPr>
          <w:rFonts w:ascii="Times New Roman" w:hAnsi="Times New Roman" w:cs="Times New Roman"/>
          <w:sz w:val="26"/>
          <w:szCs w:val="26"/>
        </w:rPr>
        <w:t>Поддубное</w:t>
      </w:r>
      <w:proofErr w:type="spellEnd"/>
      <w:r w:rsidRPr="00B057EB">
        <w:rPr>
          <w:rFonts w:ascii="Times New Roman" w:hAnsi="Times New Roman" w:cs="Times New Roman"/>
          <w:sz w:val="26"/>
          <w:szCs w:val="26"/>
        </w:rPr>
        <w:t xml:space="preserve">. Графическое описание местоположения границ населенных пунктов, перечень координат характерных точек границ населенных пунктов». Сведения о границах села </w:t>
      </w:r>
      <w:proofErr w:type="spellStart"/>
      <w:r w:rsidRPr="00B057EB">
        <w:rPr>
          <w:rFonts w:ascii="Times New Roman" w:hAnsi="Times New Roman" w:cs="Times New Roman"/>
          <w:sz w:val="26"/>
          <w:szCs w:val="26"/>
        </w:rPr>
        <w:t>Поддубное</w:t>
      </w:r>
      <w:proofErr w:type="spellEnd"/>
      <w:r w:rsidRPr="00B057EB">
        <w:rPr>
          <w:rFonts w:ascii="Times New Roman" w:hAnsi="Times New Roman" w:cs="Times New Roman"/>
          <w:sz w:val="26"/>
          <w:szCs w:val="26"/>
        </w:rPr>
        <w:t xml:space="preserve"> внесены в ЕГРН,</w:t>
      </w:r>
    </w:p>
    <w:p w:rsidR="006A44BA" w:rsidRPr="00B057EB" w:rsidRDefault="006A44BA" w:rsidP="006A44BA">
      <w:pPr>
        <w:widowControl/>
        <w:ind w:firstLine="567"/>
        <w:jc w:val="both"/>
        <w:rPr>
          <w:rFonts w:ascii="Times New Roman" w:hAnsi="Times New Roman" w:cs="Times New Roman"/>
          <w:sz w:val="26"/>
          <w:szCs w:val="26"/>
        </w:rPr>
      </w:pPr>
    </w:p>
    <w:p w:rsidR="006A44BA" w:rsidRPr="00093BAA" w:rsidRDefault="006A44BA" w:rsidP="006A44BA">
      <w:pPr>
        <w:pStyle w:val="afe"/>
        <w:ind w:firstLine="567"/>
        <w:jc w:val="both"/>
        <w:rPr>
          <w:rFonts w:eastAsia="Lucida Sans Unicode"/>
          <w:color w:val="000000" w:themeColor="text1"/>
          <w:sz w:val="26"/>
          <w:szCs w:val="26"/>
          <w:lang w:eastAsia="en-US" w:bidi="en-US"/>
        </w:rPr>
      </w:pPr>
      <w:r w:rsidRPr="00093BAA">
        <w:rPr>
          <w:color w:val="000000" w:themeColor="text1"/>
          <w:sz w:val="26"/>
          <w:szCs w:val="26"/>
          <w:lang w:eastAsia="en-US" w:bidi="en-US"/>
        </w:rPr>
        <w:t>Генеральный план дополнен приложением «</w:t>
      </w:r>
      <w:r w:rsidRPr="00093BAA">
        <w:rPr>
          <w:rFonts w:eastAsia="Lucida Sans Unicode"/>
          <w:color w:val="000000" w:themeColor="text1"/>
          <w:sz w:val="26"/>
          <w:szCs w:val="26"/>
          <w:lang w:eastAsia="en-US" w:bidi="en-US"/>
        </w:rPr>
        <w:t>Сведения о границах населенного пункта хутора Пшеничный. Графическое описание местоположения границ населенного пункта, перечень координат характерных точек границ населенного пункта».</w:t>
      </w:r>
    </w:p>
    <w:p w:rsidR="006A44BA" w:rsidRPr="00093BAA" w:rsidRDefault="006A44BA" w:rsidP="006A44BA">
      <w:pPr>
        <w:ind w:firstLine="708"/>
        <w:jc w:val="both"/>
        <w:rPr>
          <w:rFonts w:ascii="Times New Roman" w:hAnsi="Times New Roman" w:cs="Times New Roman"/>
          <w:color w:val="000000" w:themeColor="text1"/>
          <w:sz w:val="26"/>
          <w:szCs w:val="26"/>
        </w:rPr>
      </w:pPr>
      <w:r w:rsidRPr="00093BAA">
        <w:rPr>
          <w:rFonts w:ascii="Times New Roman" w:hAnsi="Times New Roman" w:cs="Times New Roman"/>
          <w:color w:val="000000" w:themeColor="text1"/>
          <w:sz w:val="26"/>
          <w:szCs w:val="26"/>
        </w:rPr>
        <w:t xml:space="preserve">Площадь земель населенных пунктов </w:t>
      </w:r>
      <w:proofErr w:type="spellStart"/>
      <w:r w:rsidRPr="00093BAA">
        <w:rPr>
          <w:rFonts w:ascii="Times New Roman" w:hAnsi="Times New Roman" w:cs="Times New Roman"/>
          <w:color w:val="000000" w:themeColor="text1"/>
          <w:sz w:val="26"/>
          <w:szCs w:val="26"/>
        </w:rPr>
        <w:t>Жилинского</w:t>
      </w:r>
      <w:proofErr w:type="spellEnd"/>
      <w:r w:rsidRPr="00093BAA">
        <w:rPr>
          <w:rFonts w:ascii="Times New Roman" w:hAnsi="Times New Roman" w:cs="Times New Roman"/>
          <w:color w:val="000000" w:themeColor="text1"/>
          <w:sz w:val="26"/>
          <w:szCs w:val="26"/>
        </w:rPr>
        <w:t xml:space="preserve"> сельского поселения составит 954,87 га</w:t>
      </w:r>
      <w:proofErr w:type="gramStart"/>
      <w:r w:rsidRPr="00093BAA">
        <w:rPr>
          <w:rFonts w:ascii="Times New Roman" w:hAnsi="Times New Roman" w:cs="Times New Roman"/>
          <w:color w:val="000000" w:themeColor="text1"/>
          <w:sz w:val="26"/>
          <w:szCs w:val="26"/>
        </w:rPr>
        <w:t xml:space="preserve">., </w:t>
      </w:r>
      <w:proofErr w:type="gramEnd"/>
      <w:r w:rsidRPr="00093BAA">
        <w:rPr>
          <w:rFonts w:ascii="Times New Roman" w:hAnsi="Times New Roman" w:cs="Times New Roman"/>
          <w:color w:val="000000" w:themeColor="text1"/>
          <w:sz w:val="26"/>
          <w:szCs w:val="26"/>
        </w:rPr>
        <w:t>в том числе:</w:t>
      </w:r>
    </w:p>
    <w:p w:rsidR="006A44BA" w:rsidRPr="00093BAA" w:rsidRDefault="006A44BA" w:rsidP="006A44BA">
      <w:pPr>
        <w:ind w:firstLine="708"/>
        <w:jc w:val="both"/>
        <w:rPr>
          <w:rFonts w:ascii="Times New Roman" w:hAnsi="Times New Roman" w:cs="Times New Roman"/>
          <w:color w:val="000000" w:themeColor="text1"/>
          <w:sz w:val="26"/>
          <w:szCs w:val="26"/>
        </w:rPr>
      </w:pPr>
      <w:r w:rsidRPr="00093BAA">
        <w:rPr>
          <w:rFonts w:ascii="Times New Roman" w:hAnsi="Times New Roman" w:cs="Times New Roman"/>
          <w:color w:val="000000" w:themeColor="text1"/>
          <w:sz w:val="26"/>
          <w:szCs w:val="26"/>
        </w:rPr>
        <w:t xml:space="preserve">- село Жилино – 620,98 га, </w:t>
      </w:r>
    </w:p>
    <w:p w:rsidR="006A44BA" w:rsidRPr="00093BAA" w:rsidRDefault="006A44BA" w:rsidP="006A44BA">
      <w:pPr>
        <w:ind w:firstLine="708"/>
        <w:jc w:val="both"/>
        <w:rPr>
          <w:rFonts w:ascii="Times New Roman" w:hAnsi="Times New Roman" w:cs="Times New Roman"/>
          <w:color w:val="000000" w:themeColor="text1"/>
          <w:sz w:val="26"/>
          <w:szCs w:val="26"/>
        </w:rPr>
      </w:pPr>
      <w:r w:rsidRPr="00093BAA">
        <w:rPr>
          <w:rFonts w:ascii="Times New Roman" w:hAnsi="Times New Roman" w:cs="Times New Roman"/>
          <w:color w:val="000000" w:themeColor="text1"/>
          <w:sz w:val="26"/>
          <w:szCs w:val="26"/>
        </w:rPr>
        <w:t xml:space="preserve">- село </w:t>
      </w:r>
      <w:proofErr w:type="spellStart"/>
      <w:r w:rsidRPr="00093BAA">
        <w:rPr>
          <w:rFonts w:ascii="Times New Roman" w:hAnsi="Times New Roman" w:cs="Times New Roman"/>
          <w:color w:val="000000" w:themeColor="text1"/>
          <w:sz w:val="26"/>
          <w:szCs w:val="26"/>
        </w:rPr>
        <w:t>Поддубное</w:t>
      </w:r>
      <w:proofErr w:type="spellEnd"/>
      <w:r w:rsidRPr="00093BAA">
        <w:rPr>
          <w:rFonts w:ascii="Times New Roman" w:hAnsi="Times New Roman" w:cs="Times New Roman"/>
          <w:color w:val="000000" w:themeColor="text1"/>
          <w:sz w:val="26"/>
          <w:szCs w:val="26"/>
        </w:rPr>
        <w:t xml:space="preserve"> – 300,71 га,</w:t>
      </w:r>
    </w:p>
    <w:p w:rsidR="006A44BA" w:rsidRPr="00093BAA" w:rsidRDefault="006A44BA" w:rsidP="006A44BA">
      <w:pPr>
        <w:ind w:firstLine="708"/>
        <w:jc w:val="both"/>
        <w:rPr>
          <w:rFonts w:ascii="Times New Roman" w:hAnsi="Times New Roman" w:cs="Times New Roman"/>
          <w:color w:val="000000" w:themeColor="text1"/>
          <w:sz w:val="26"/>
          <w:szCs w:val="26"/>
        </w:rPr>
      </w:pPr>
      <w:r w:rsidRPr="00093BAA">
        <w:rPr>
          <w:rFonts w:ascii="Times New Roman" w:hAnsi="Times New Roman" w:cs="Times New Roman"/>
          <w:color w:val="000000" w:themeColor="text1"/>
          <w:sz w:val="26"/>
          <w:szCs w:val="26"/>
        </w:rPr>
        <w:t>- хутор Пшеничный – 33,18 га.</w:t>
      </w:r>
    </w:p>
    <w:p w:rsidR="006A44BA" w:rsidRPr="00B057EB" w:rsidRDefault="006A44BA" w:rsidP="006A44BA">
      <w:pPr>
        <w:widowControl/>
        <w:ind w:firstLine="567"/>
        <w:jc w:val="both"/>
        <w:rPr>
          <w:rFonts w:ascii="Times New Roman" w:eastAsia="Times New Roman" w:hAnsi="Times New Roman" w:cs="Times New Roman"/>
          <w:sz w:val="26"/>
          <w:szCs w:val="26"/>
        </w:rPr>
      </w:pPr>
    </w:p>
    <w:p w:rsidR="006A44BA" w:rsidRPr="00B057EB" w:rsidRDefault="006A44BA" w:rsidP="006A44BA">
      <w:pPr>
        <w:widowControl/>
        <w:ind w:firstLine="567"/>
        <w:jc w:val="both"/>
        <w:rPr>
          <w:rFonts w:ascii="Times New Roman" w:eastAsia="Times New Roman" w:hAnsi="Times New Roman" w:cs="Times New Roman"/>
          <w:color w:val="0070C0"/>
          <w:sz w:val="26"/>
          <w:szCs w:val="26"/>
        </w:rPr>
      </w:pPr>
    </w:p>
    <w:p w:rsidR="006A44BA" w:rsidRPr="00B057EB" w:rsidRDefault="006A44BA" w:rsidP="006A44BA">
      <w:pPr>
        <w:pStyle w:val="a1"/>
        <w:tabs>
          <w:tab w:val="left" w:pos="0"/>
        </w:tabs>
        <w:spacing w:after="0"/>
        <w:ind w:firstLine="567"/>
        <w:jc w:val="center"/>
        <w:rPr>
          <w:b/>
          <w:sz w:val="26"/>
          <w:szCs w:val="26"/>
        </w:rPr>
      </w:pPr>
      <w:r w:rsidRPr="00B057EB">
        <w:rPr>
          <w:b/>
          <w:color w:val="000000"/>
          <w:sz w:val="26"/>
          <w:szCs w:val="26"/>
        </w:rPr>
        <w:t xml:space="preserve">2.2. </w:t>
      </w:r>
      <w:r w:rsidRPr="00B057EB">
        <w:rPr>
          <w:b/>
          <w:sz w:val="26"/>
          <w:szCs w:val="26"/>
        </w:rPr>
        <w:t>Мероприятия по усовершенствованию и развитию планировочной структуры сельского поселения, функциональному и градостроительному зонированию</w:t>
      </w:r>
    </w:p>
    <w:p w:rsidR="006A44BA" w:rsidRPr="00B057EB" w:rsidRDefault="006A44BA" w:rsidP="006A44BA">
      <w:pPr>
        <w:pStyle w:val="a1"/>
        <w:tabs>
          <w:tab w:val="left" w:pos="0"/>
        </w:tabs>
        <w:spacing w:after="0"/>
        <w:ind w:firstLine="567"/>
        <w:jc w:val="center"/>
        <w:rPr>
          <w:color w:val="000000"/>
          <w:sz w:val="26"/>
          <w:szCs w:val="26"/>
        </w:rPr>
      </w:pPr>
    </w:p>
    <w:p w:rsidR="006A44BA" w:rsidRPr="00B057EB" w:rsidRDefault="006A44BA" w:rsidP="006A44BA">
      <w:pPr>
        <w:widowControl/>
        <w:ind w:firstLine="567"/>
        <w:jc w:val="both"/>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 xml:space="preserve">Функциональные зоны в существующих границах населенных пунктов </w:t>
      </w:r>
      <w:proofErr w:type="spellStart"/>
      <w:r w:rsidRPr="00B057EB">
        <w:rPr>
          <w:rFonts w:ascii="Times New Roman" w:hAnsi="Times New Roman" w:cs="Times New Roman"/>
          <w:sz w:val="26"/>
          <w:szCs w:val="26"/>
        </w:rPr>
        <w:t>Жилинского</w:t>
      </w:r>
      <w:proofErr w:type="spellEnd"/>
      <w:r w:rsidRPr="00B057EB">
        <w:rPr>
          <w:rFonts w:ascii="Times New Roman" w:eastAsia="Times New Roman" w:hAnsi="Times New Roman" w:cs="Times New Roman"/>
          <w:sz w:val="26"/>
          <w:szCs w:val="26"/>
        </w:rPr>
        <w:t xml:space="preserve"> сельского поселения определены по фактическому использованию.</w:t>
      </w:r>
    </w:p>
    <w:p w:rsidR="006A44BA" w:rsidRPr="00B057EB" w:rsidRDefault="006A44BA" w:rsidP="006A44BA">
      <w:pPr>
        <w:widowControl/>
        <w:ind w:firstLine="567"/>
        <w:jc w:val="both"/>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 xml:space="preserve">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 </w:t>
      </w:r>
      <w:r w:rsidRPr="00B057EB">
        <w:rPr>
          <w:rFonts w:ascii="Times New Roman" w:eastAsia="Times New Roman" w:hAnsi="Times New Roman" w:cs="Times New Roman"/>
          <w:i/>
          <w:iCs/>
          <w:sz w:val="26"/>
          <w:szCs w:val="26"/>
        </w:rPr>
        <w:t xml:space="preserve">(ст.1 </w:t>
      </w:r>
      <w:proofErr w:type="spellStart"/>
      <w:r w:rsidRPr="00B057EB">
        <w:rPr>
          <w:rFonts w:ascii="Times New Roman" w:eastAsia="Times New Roman" w:hAnsi="Times New Roman" w:cs="Times New Roman"/>
          <w:i/>
          <w:iCs/>
          <w:sz w:val="26"/>
          <w:szCs w:val="26"/>
        </w:rPr>
        <w:t>ГрК</w:t>
      </w:r>
      <w:proofErr w:type="spellEnd"/>
      <w:r w:rsidRPr="00B057EB">
        <w:rPr>
          <w:rFonts w:ascii="Times New Roman" w:eastAsia="Times New Roman" w:hAnsi="Times New Roman" w:cs="Times New Roman"/>
          <w:i/>
          <w:iCs/>
          <w:sz w:val="26"/>
          <w:szCs w:val="26"/>
        </w:rPr>
        <w:t xml:space="preserve"> РФ).</w:t>
      </w:r>
    </w:p>
    <w:p w:rsidR="006A44BA" w:rsidRPr="00B057EB" w:rsidRDefault="006A44BA" w:rsidP="006A44BA">
      <w:pPr>
        <w:widowControl/>
        <w:ind w:firstLine="567"/>
        <w:jc w:val="both"/>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r w:rsidRPr="00B057EB">
        <w:rPr>
          <w:rFonts w:ascii="Times New Roman" w:eastAsia="Times New Roman" w:hAnsi="Times New Roman" w:cs="Times New Roman"/>
          <w:i/>
          <w:iCs/>
          <w:sz w:val="26"/>
          <w:szCs w:val="26"/>
        </w:rPr>
        <w:t xml:space="preserve"> </w:t>
      </w:r>
    </w:p>
    <w:p w:rsidR="006A44BA" w:rsidRPr="00B057EB" w:rsidRDefault="006A44BA" w:rsidP="006A44BA">
      <w:pPr>
        <w:widowControl/>
        <w:ind w:firstLine="567"/>
        <w:jc w:val="both"/>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После утверждения Генерального плана в плане его реализации согласно ст. 30-32 Гр</w:t>
      </w:r>
      <w:proofErr w:type="gramStart"/>
      <w:r w:rsidRPr="00B057EB">
        <w:rPr>
          <w:rFonts w:ascii="Times New Roman" w:eastAsia="Times New Roman" w:hAnsi="Times New Roman" w:cs="Times New Roman"/>
          <w:sz w:val="26"/>
          <w:szCs w:val="26"/>
        </w:rPr>
        <w:t xml:space="preserve"> К</w:t>
      </w:r>
      <w:proofErr w:type="gramEnd"/>
      <w:r w:rsidRPr="00B057EB">
        <w:rPr>
          <w:rFonts w:ascii="Times New Roman" w:eastAsia="Times New Roman" w:hAnsi="Times New Roman" w:cs="Times New Roman"/>
          <w:sz w:val="26"/>
          <w:szCs w:val="26"/>
        </w:rPr>
        <w:t xml:space="preserve"> РФ для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6A44BA" w:rsidRPr="00B057EB" w:rsidRDefault="006A44BA" w:rsidP="006A44BA">
      <w:pPr>
        <w:widowControl/>
        <w:ind w:firstLine="567"/>
        <w:jc w:val="both"/>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6A44BA" w:rsidRPr="00B057EB" w:rsidRDefault="006A44BA" w:rsidP="006A44BA">
      <w:pPr>
        <w:widowControl/>
        <w:ind w:firstLine="567"/>
        <w:jc w:val="both"/>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lastRenderedPageBreak/>
        <w:t xml:space="preserve">В границах функциональных зон, определенных Генеральным планом, при разработке правил землепользования и застройки устанавливаются территориальные зоны - зоны, для которых определяются границы и устанавливаются градостроительные регламенты (ст.1 п.7 </w:t>
      </w:r>
      <w:proofErr w:type="spellStart"/>
      <w:r w:rsidRPr="00B057EB">
        <w:rPr>
          <w:rFonts w:ascii="Times New Roman" w:eastAsia="Times New Roman" w:hAnsi="Times New Roman" w:cs="Times New Roman"/>
          <w:sz w:val="26"/>
          <w:szCs w:val="26"/>
        </w:rPr>
        <w:t>ГрК</w:t>
      </w:r>
      <w:proofErr w:type="spellEnd"/>
      <w:r w:rsidRPr="00B057EB">
        <w:rPr>
          <w:rFonts w:ascii="Times New Roman" w:eastAsia="Times New Roman" w:hAnsi="Times New Roman" w:cs="Times New Roman"/>
          <w:sz w:val="26"/>
          <w:szCs w:val="26"/>
        </w:rPr>
        <w:t xml:space="preserve"> РФ).</w:t>
      </w:r>
    </w:p>
    <w:p w:rsidR="006A44BA" w:rsidRPr="00B057EB" w:rsidRDefault="006A44BA" w:rsidP="006A44BA">
      <w:pPr>
        <w:widowControl/>
        <w:ind w:firstLine="567"/>
        <w:jc w:val="both"/>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 xml:space="preserve">В соответствии с </w:t>
      </w:r>
      <w:proofErr w:type="gramStart"/>
      <w:r w:rsidRPr="00B057EB">
        <w:rPr>
          <w:rFonts w:ascii="Times New Roman" w:eastAsia="Times New Roman" w:hAnsi="Times New Roman" w:cs="Times New Roman"/>
          <w:sz w:val="26"/>
          <w:szCs w:val="26"/>
        </w:rPr>
        <w:t>ч</w:t>
      </w:r>
      <w:proofErr w:type="gramEnd"/>
      <w:r w:rsidRPr="00B057EB">
        <w:rPr>
          <w:rFonts w:ascii="Times New Roman" w:eastAsia="Times New Roman" w:hAnsi="Times New Roman" w:cs="Times New Roman"/>
          <w:sz w:val="26"/>
          <w:szCs w:val="26"/>
        </w:rPr>
        <w:t xml:space="preserve">.1 ст. 31 </w:t>
      </w:r>
      <w:proofErr w:type="spellStart"/>
      <w:r w:rsidRPr="00B057EB">
        <w:rPr>
          <w:rFonts w:ascii="Times New Roman" w:eastAsia="Times New Roman" w:hAnsi="Times New Roman" w:cs="Times New Roman"/>
          <w:sz w:val="26"/>
          <w:szCs w:val="26"/>
        </w:rPr>
        <w:t>ГрК</w:t>
      </w:r>
      <w:proofErr w:type="spellEnd"/>
      <w:r w:rsidRPr="00B057EB">
        <w:rPr>
          <w:rFonts w:ascii="Times New Roman" w:eastAsia="Times New Roman" w:hAnsi="Times New Roman" w:cs="Times New Roman"/>
          <w:sz w:val="26"/>
          <w:szCs w:val="26"/>
        </w:rPr>
        <w:t xml:space="preserve">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поселений.</w:t>
      </w:r>
    </w:p>
    <w:p w:rsidR="006A44BA" w:rsidRPr="00B057EB" w:rsidRDefault="006A44BA" w:rsidP="006A44BA">
      <w:pPr>
        <w:widowControl/>
        <w:ind w:firstLine="567"/>
        <w:jc w:val="both"/>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 xml:space="preserve">В соответствии со ст. 41 </w:t>
      </w:r>
      <w:proofErr w:type="spellStart"/>
      <w:r w:rsidRPr="00B057EB">
        <w:rPr>
          <w:rFonts w:ascii="Times New Roman" w:eastAsia="Times New Roman" w:hAnsi="Times New Roman" w:cs="Times New Roman"/>
          <w:sz w:val="26"/>
          <w:szCs w:val="26"/>
        </w:rPr>
        <w:t>ГрК</w:t>
      </w:r>
      <w:proofErr w:type="spellEnd"/>
      <w:r w:rsidRPr="00B057EB">
        <w:rPr>
          <w:rFonts w:ascii="Times New Roman" w:eastAsia="Times New Roman" w:hAnsi="Times New Roman" w:cs="Times New Roman"/>
          <w:sz w:val="26"/>
          <w:szCs w:val="26"/>
        </w:rPr>
        <w:t xml:space="preserve">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6A44BA" w:rsidRPr="00B057EB" w:rsidRDefault="006A44BA" w:rsidP="006A44BA">
      <w:pPr>
        <w:widowControl/>
        <w:ind w:firstLine="567"/>
        <w:jc w:val="both"/>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 xml:space="preserve">Порядок применения правил землепользования и застройки и внесения в них изменений включает в себя </w:t>
      </w:r>
      <w:proofErr w:type="gramStart"/>
      <w:r w:rsidRPr="00B057EB">
        <w:rPr>
          <w:rFonts w:ascii="Times New Roman" w:eastAsia="Times New Roman" w:hAnsi="Times New Roman" w:cs="Times New Roman"/>
          <w:sz w:val="26"/>
          <w:szCs w:val="26"/>
        </w:rPr>
        <w:t>положение</w:t>
      </w:r>
      <w:proofErr w:type="gramEnd"/>
      <w:r w:rsidRPr="00B057EB">
        <w:rPr>
          <w:rFonts w:ascii="Times New Roman" w:eastAsia="Times New Roman" w:hAnsi="Times New Roman" w:cs="Times New Roman"/>
          <w:sz w:val="26"/>
          <w:szCs w:val="26"/>
        </w:rPr>
        <w:t xml:space="preserve"> в том числе о подготовке документации по планировке территории органами местного самоуправления.</w:t>
      </w:r>
    </w:p>
    <w:p w:rsidR="006A44BA" w:rsidRPr="00B057EB" w:rsidRDefault="006A44BA" w:rsidP="006A44BA">
      <w:pPr>
        <w:pStyle w:val="a1"/>
        <w:tabs>
          <w:tab w:val="left" w:pos="0"/>
        </w:tabs>
        <w:spacing w:after="0"/>
        <w:ind w:firstLine="567"/>
        <w:jc w:val="both"/>
        <w:rPr>
          <w:color w:val="000000"/>
          <w:sz w:val="26"/>
          <w:szCs w:val="26"/>
        </w:rPr>
      </w:pPr>
    </w:p>
    <w:p w:rsidR="006A44BA" w:rsidRPr="00B057EB" w:rsidRDefault="006A44BA" w:rsidP="006A44BA">
      <w:pPr>
        <w:pStyle w:val="a1"/>
        <w:tabs>
          <w:tab w:val="left" w:pos="0"/>
        </w:tabs>
        <w:spacing w:after="0"/>
        <w:ind w:firstLine="567"/>
        <w:jc w:val="center"/>
        <w:rPr>
          <w:b/>
          <w:i/>
          <w:color w:val="000000"/>
          <w:sz w:val="26"/>
          <w:szCs w:val="26"/>
        </w:rPr>
      </w:pPr>
      <w:r w:rsidRPr="00B057EB">
        <w:rPr>
          <w:b/>
          <w:i/>
          <w:color w:val="000000"/>
          <w:sz w:val="26"/>
          <w:szCs w:val="26"/>
        </w:rPr>
        <w:t>Перечень мероприятий по градостроительному зонированию</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1"/>
        <w:gridCol w:w="7513"/>
        <w:gridCol w:w="2265"/>
      </w:tblGrid>
      <w:tr w:rsidR="006A44BA" w:rsidRPr="00B057EB" w:rsidTr="006A44BA">
        <w:trPr>
          <w:trHeight w:val="276"/>
        </w:trPr>
        <w:tc>
          <w:tcPr>
            <w:tcW w:w="561" w:type="dxa"/>
            <w:shd w:val="clear" w:color="auto" w:fill="DAEEF3"/>
          </w:tcPr>
          <w:p w:rsidR="006A44BA" w:rsidRPr="00B057EB" w:rsidRDefault="006A44BA" w:rsidP="006A44BA">
            <w:pPr>
              <w:snapToGrid w:val="0"/>
              <w:jc w:val="center"/>
              <w:rPr>
                <w:rFonts w:ascii="Times New Roman" w:hAnsi="Times New Roman" w:cs="Times New Roman"/>
                <w:b/>
                <w:bCs/>
                <w:sz w:val="26"/>
                <w:szCs w:val="26"/>
              </w:rPr>
            </w:pPr>
            <w:r w:rsidRPr="00B057EB">
              <w:rPr>
                <w:rFonts w:ascii="Times New Roman" w:hAnsi="Times New Roman" w:cs="Times New Roman"/>
                <w:b/>
                <w:bCs/>
                <w:sz w:val="26"/>
                <w:szCs w:val="26"/>
              </w:rPr>
              <w:t xml:space="preserve">№ </w:t>
            </w:r>
            <w:proofErr w:type="spellStart"/>
            <w:proofErr w:type="gramStart"/>
            <w:r w:rsidRPr="00B057EB">
              <w:rPr>
                <w:rFonts w:ascii="Times New Roman" w:hAnsi="Times New Roman" w:cs="Times New Roman"/>
                <w:b/>
                <w:bCs/>
                <w:sz w:val="26"/>
                <w:szCs w:val="26"/>
              </w:rPr>
              <w:t>п</w:t>
            </w:r>
            <w:proofErr w:type="spellEnd"/>
            <w:proofErr w:type="gramEnd"/>
            <w:r w:rsidRPr="00B057EB">
              <w:rPr>
                <w:rFonts w:ascii="Times New Roman" w:hAnsi="Times New Roman" w:cs="Times New Roman"/>
                <w:b/>
                <w:bCs/>
                <w:sz w:val="26"/>
                <w:szCs w:val="26"/>
              </w:rPr>
              <w:t>/</w:t>
            </w:r>
            <w:proofErr w:type="spellStart"/>
            <w:r w:rsidRPr="00B057EB">
              <w:rPr>
                <w:rFonts w:ascii="Times New Roman" w:hAnsi="Times New Roman" w:cs="Times New Roman"/>
                <w:b/>
                <w:bCs/>
                <w:sz w:val="26"/>
                <w:szCs w:val="26"/>
              </w:rPr>
              <w:t>п</w:t>
            </w:r>
            <w:proofErr w:type="spellEnd"/>
            <w:r w:rsidRPr="00B057EB">
              <w:rPr>
                <w:rFonts w:ascii="Times New Roman" w:hAnsi="Times New Roman" w:cs="Times New Roman"/>
                <w:b/>
                <w:bCs/>
                <w:sz w:val="26"/>
                <w:szCs w:val="26"/>
              </w:rPr>
              <w:t xml:space="preserve"> </w:t>
            </w:r>
          </w:p>
        </w:tc>
        <w:tc>
          <w:tcPr>
            <w:tcW w:w="7513" w:type="dxa"/>
            <w:shd w:val="clear" w:color="auto" w:fill="DAEEF3"/>
          </w:tcPr>
          <w:p w:rsidR="006A44BA" w:rsidRPr="00B057EB" w:rsidRDefault="006A44BA" w:rsidP="006A44BA">
            <w:pPr>
              <w:snapToGrid w:val="0"/>
              <w:jc w:val="center"/>
              <w:rPr>
                <w:rFonts w:ascii="Times New Roman" w:hAnsi="Times New Roman" w:cs="Times New Roman"/>
                <w:b/>
                <w:bCs/>
                <w:sz w:val="26"/>
                <w:szCs w:val="26"/>
              </w:rPr>
            </w:pPr>
            <w:r w:rsidRPr="00B057EB">
              <w:rPr>
                <w:rFonts w:ascii="Times New Roman" w:hAnsi="Times New Roman" w:cs="Times New Roman"/>
                <w:b/>
                <w:bCs/>
                <w:sz w:val="26"/>
                <w:szCs w:val="26"/>
              </w:rPr>
              <w:t xml:space="preserve">Наименование мероприятия </w:t>
            </w:r>
          </w:p>
          <w:p w:rsidR="006A44BA" w:rsidRPr="00B057EB" w:rsidRDefault="006A44BA" w:rsidP="006A44BA">
            <w:pPr>
              <w:jc w:val="center"/>
              <w:rPr>
                <w:rFonts w:ascii="Times New Roman" w:hAnsi="Times New Roman" w:cs="Times New Roman"/>
                <w:b/>
                <w:bCs/>
                <w:sz w:val="26"/>
                <w:szCs w:val="26"/>
              </w:rPr>
            </w:pPr>
          </w:p>
        </w:tc>
        <w:tc>
          <w:tcPr>
            <w:tcW w:w="2265" w:type="dxa"/>
            <w:shd w:val="clear" w:color="auto" w:fill="DAEEF3"/>
          </w:tcPr>
          <w:p w:rsidR="006A44BA" w:rsidRPr="00B057EB" w:rsidRDefault="006A44BA" w:rsidP="006A44BA">
            <w:pPr>
              <w:snapToGrid w:val="0"/>
              <w:jc w:val="center"/>
              <w:rPr>
                <w:rFonts w:ascii="Times New Roman" w:hAnsi="Times New Roman" w:cs="Times New Roman"/>
                <w:b/>
                <w:bCs/>
                <w:sz w:val="26"/>
                <w:szCs w:val="26"/>
              </w:rPr>
            </w:pPr>
            <w:r w:rsidRPr="00B057EB">
              <w:rPr>
                <w:rFonts w:ascii="Times New Roman" w:eastAsia="Times New Roman" w:hAnsi="Times New Roman" w:cs="Times New Roman"/>
                <w:b/>
                <w:bCs/>
                <w:sz w:val="26"/>
                <w:szCs w:val="26"/>
              </w:rPr>
              <w:t>Сроки реализации</w:t>
            </w:r>
          </w:p>
        </w:tc>
      </w:tr>
      <w:tr w:rsidR="006A44BA" w:rsidRPr="00B057EB" w:rsidTr="006A44BA">
        <w:trPr>
          <w:trHeight w:val="276"/>
        </w:trPr>
        <w:tc>
          <w:tcPr>
            <w:tcW w:w="561" w:type="dxa"/>
          </w:tcPr>
          <w:p w:rsidR="006A44BA" w:rsidRPr="00B057EB" w:rsidRDefault="006A44BA" w:rsidP="006A44BA">
            <w:pPr>
              <w:snapToGrid w:val="0"/>
              <w:jc w:val="center"/>
              <w:rPr>
                <w:rFonts w:ascii="Times New Roman" w:hAnsi="Times New Roman" w:cs="Times New Roman"/>
                <w:sz w:val="26"/>
                <w:szCs w:val="26"/>
              </w:rPr>
            </w:pPr>
            <w:r w:rsidRPr="00B057EB">
              <w:rPr>
                <w:rFonts w:ascii="Times New Roman" w:hAnsi="Times New Roman" w:cs="Times New Roman"/>
                <w:sz w:val="26"/>
                <w:szCs w:val="26"/>
              </w:rPr>
              <w:t>1</w:t>
            </w:r>
          </w:p>
        </w:tc>
        <w:tc>
          <w:tcPr>
            <w:tcW w:w="7513" w:type="dxa"/>
          </w:tcPr>
          <w:p w:rsidR="006A44BA" w:rsidRPr="00B057EB" w:rsidRDefault="006A44BA" w:rsidP="006A44BA">
            <w:pPr>
              <w:pStyle w:val="afa"/>
              <w:snapToGrid w:val="0"/>
              <w:jc w:val="both"/>
              <w:rPr>
                <w:sz w:val="26"/>
                <w:szCs w:val="26"/>
              </w:rPr>
            </w:pPr>
            <w:r w:rsidRPr="00B057EB">
              <w:rPr>
                <w:sz w:val="26"/>
                <w:szCs w:val="26"/>
              </w:rPr>
              <w:t xml:space="preserve">Обеспечение подготовки документов градостроительного зонирования -  Правил землепользования и застройки </w:t>
            </w:r>
            <w:proofErr w:type="spellStart"/>
            <w:r w:rsidRPr="00B057EB">
              <w:rPr>
                <w:sz w:val="26"/>
                <w:szCs w:val="26"/>
              </w:rPr>
              <w:t>Жилинского</w:t>
            </w:r>
            <w:proofErr w:type="spellEnd"/>
            <w:r w:rsidRPr="00B057EB">
              <w:rPr>
                <w:sz w:val="26"/>
                <w:szCs w:val="26"/>
              </w:rPr>
              <w:t xml:space="preserve"> сельского поселения в соответствии со ст. 30-32 Градостроительного кодекса РФ.</w:t>
            </w:r>
          </w:p>
        </w:tc>
        <w:tc>
          <w:tcPr>
            <w:tcW w:w="2265" w:type="dxa"/>
          </w:tcPr>
          <w:p w:rsidR="006A44BA" w:rsidRPr="00B057EB" w:rsidRDefault="006A44BA" w:rsidP="006A44BA">
            <w:pPr>
              <w:pStyle w:val="afa"/>
              <w:snapToGrid w:val="0"/>
              <w:jc w:val="both"/>
              <w:rPr>
                <w:sz w:val="26"/>
                <w:szCs w:val="26"/>
              </w:rPr>
            </w:pPr>
            <w:r w:rsidRPr="00B057EB">
              <w:rPr>
                <w:rFonts w:eastAsia="Times New Roman"/>
                <w:bCs/>
                <w:sz w:val="26"/>
                <w:szCs w:val="26"/>
              </w:rPr>
              <w:t>Первая очередь</w:t>
            </w:r>
          </w:p>
        </w:tc>
      </w:tr>
    </w:tbl>
    <w:p w:rsidR="006A44BA" w:rsidRPr="00B057EB" w:rsidRDefault="006A44BA" w:rsidP="006A44BA">
      <w:pPr>
        <w:widowControl/>
        <w:autoSpaceDE w:val="0"/>
        <w:autoSpaceDN w:val="0"/>
        <w:adjustRightInd w:val="0"/>
        <w:ind w:firstLine="567"/>
        <w:rPr>
          <w:rFonts w:ascii="Times New Roman" w:eastAsia="Times New Roman" w:hAnsi="Times New Roman" w:cs="Times New Roman"/>
          <w:b/>
          <w:i/>
          <w:sz w:val="26"/>
          <w:szCs w:val="26"/>
        </w:rPr>
      </w:pPr>
    </w:p>
    <w:p w:rsidR="006A44BA" w:rsidRPr="00B057EB" w:rsidRDefault="006A44BA" w:rsidP="006A44BA">
      <w:pPr>
        <w:widowControl/>
        <w:autoSpaceDE w:val="0"/>
        <w:autoSpaceDN w:val="0"/>
        <w:adjustRightInd w:val="0"/>
        <w:ind w:firstLine="567"/>
        <w:rPr>
          <w:rFonts w:ascii="Times New Roman" w:eastAsia="Times New Roman" w:hAnsi="Times New Roman" w:cs="Times New Roman"/>
          <w:b/>
          <w:i/>
          <w:sz w:val="26"/>
          <w:szCs w:val="26"/>
        </w:rPr>
      </w:pPr>
      <w:r w:rsidRPr="00B057EB">
        <w:rPr>
          <w:rFonts w:ascii="Times New Roman" w:eastAsia="Times New Roman" w:hAnsi="Times New Roman" w:cs="Times New Roman"/>
          <w:b/>
          <w:i/>
          <w:sz w:val="26"/>
          <w:szCs w:val="26"/>
        </w:rPr>
        <w:t>Развитие функциональных зон на территории населенных пунктов сельского поселения отображено на схеме 12,13.</w:t>
      </w:r>
    </w:p>
    <w:p w:rsidR="006A44BA" w:rsidRPr="00B057EB" w:rsidRDefault="006A44BA" w:rsidP="006A44BA">
      <w:pPr>
        <w:pStyle w:val="ConsPlusNormal"/>
        <w:widowControl/>
        <w:ind w:firstLine="567"/>
        <w:jc w:val="center"/>
        <w:rPr>
          <w:rFonts w:ascii="Times New Roman" w:hAnsi="Times New Roman" w:cs="Times New Roman"/>
          <w:b/>
          <w:sz w:val="26"/>
          <w:szCs w:val="26"/>
        </w:rPr>
      </w:pPr>
    </w:p>
    <w:p w:rsidR="006A44BA" w:rsidRPr="00B057EB" w:rsidRDefault="006A44BA" w:rsidP="006A44BA">
      <w:pPr>
        <w:ind w:firstLine="567"/>
        <w:jc w:val="center"/>
        <w:rPr>
          <w:rFonts w:ascii="Times New Roman" w:hAnsi="Times New Roman" w:cs="Times New Roman"/>
          <w:b/>
          <w:sz w:val="26"/>
          <w:szCs w:val="26"/>
        </w:rPr>
      </w:pPr>
      <w:r w:rsidRPr="00B057EB">
        <w:rPr>
          <w:rFonts w:ascii="Times New Roman" w:hAnsi="Times New Roman" w:cs="Times New Roman"/>
          <w:b/>
          <w:sz w:val="26"/>
          <w:szCs w:val="26"/>
          <w:lang w:eastAsia="en-US" w:bidi="en-US"/>
        </w:rPr>
        <w:t xml:space="preserve">2.3. </w:t>
      </w:r>
      <w:r w:rsidRPr="00B057EB">
        <w:rPr>
          <w:rFonts w:ascii="Times New Roman" w:hAnsi="Times New Roman" w:cs="Times New Roman"/>
          <w:b/>
          <w:sz w:val="26"/>
          <w:szCs w:val="26"/>
        </w:rPr>
        <w:t xml:space="preserve">Мероприятия по сохранению, использованию и популяризации объектов культурного наследия местного значения </w:t>
      </w:r>
      <w:proofErr w:type="spellStart"/>
      <w:r w:rsidRPr="00B057EB">
        <w:rPr>
          <w:rFonts w:ascii="Times New Roman" w:hAnsi="Times New Roman" w:cs="Times New Roman"/>
          <w:b/>
          <w:sz w:val="26"/>
          <w:szCs w:val="26"/>
        </w:rPr>
        <w:t>Жилинского</w:t>
      </w:r>
      <w:proofErr w:type="spellEnd"/>
      <w:r w:rsidRPr="00B057EB">
        <w:rPr>
          <w:rFonts w:ascii="Times New Roman" w:hAnsi="Times New Roman" w:cs="Times New Roman"/>
          <w:b/>
          <w:sz w:val="26"/>
          <w:szCs w:val="26"/>
        </w:rPr>
        <w:t xml:space="preserve"> сельского поселения</w:t>
      </w:r>
    </w:p>
    <w:p w:rsidR="006A44BA" w:rsidRPr="00B057EB" w:rsidRDefault="006A44BA" w:rsidP="006A44BA">
      <w:pPr>
        <w:ind w:firstLine="567"/>
        <w:jc w:val="center"/>
        <w:rPr>
          <w:rFonts w:ascii="Times New Roman" w:hAnsi="Times New Roman" w:cs="Times New Roman"/>
          <w:b/>
          <w:sz w:val="26"/>
          <w:szCs w:val="26"/>
        </w:rPr>
      </w:pPr>
    </w:p>
    <w:p w:rsidR="006A44BA" w:rsidRPr="00B057EB" w:rsidRDefault="006A44BA" w:rsidP="006A44BA">
      <w:pPr>
        <w:widowControl/>
        <w:ind w:firstLine="567"/>
        <w:jc w:val="both"/>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Согласно ст. 14 ФЗ-131 к полномочиям органов местного самоуправления сельского поселения относятся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6A44BA" w:rsidRPr="00B057EB" w:rsidRDefault="006A44BA" w:rsidP="006A44BA">
      <w:pPr>
        <w:widowControl/>
        <w:ind w:firstLine="567"/>
        <w:jc w:val="both"/>
        <w:rPr>
          <w:rFonts w:ascii="Times New Roman" w:eastAsia="Times New Roman" w:hAnsi="Times New Roman" w:cs="Times New Roman"/>
          <w:sz w:val="26"/>
          <w:szCs w:val="26"/>
        </w:rPr>
      </w:pPr>
      <w:proofErr w:type="gramStart"/>
      <w:r w:rsidRPr="00B057EB">
        <w:rPr>
          <w:rFonts w:ascii="Times New Roman" w:eastAsia="Times New Roman" w:hAnsi="Times New Roman" w:cs="Times New Roman"/>
          <w:sz w:val="26"/>
          <w:szCs w:val="26"/>
        </w:rPr>
        <w:t>Согласно Постановлению Правительства Российской Федерации от 26 апреля 2008 г. N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10.03.2009 N 219)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w:t>
      </w:r>
      <w:proofErr w:type="gramEnd"/>
      <w:r w:rsidRPr="00B057EB">
        <w:rPr>
          <w:rFonts w:ascii="Times New Roman" w:eastAsia="Times New Roman" w:hAnsi="Times New Roman" w:cs="Times New Roman"/>
          <w:sz w:val="26"/>
          <w:szCs w:val="26"/>
        </w:rPr>
        <w:t xml:space="preserve"> территориального планирования, </w:t>
      </w:r>
      <w:proofErr w:type="gramStart"/>
      <w:r w:rsidRPr="00B057EB">
        <w:rPr>
          <w:rFonts w:ascii="Times New Roman" w:eastAsia="Times New Roman" w:hAnsi="Times New Roman" w:cs="Times New Roman"/>
          <w:sz w:val="26"/>
          <w:szCs w:val="26"/>
        </w:rPr>
        <w:t>правилах</w:t>
      </w:r>
      <w:proofErr w:type="gramEnd"/>
      <w:r w:rsidRPr="00B057EB">
        <w:rPr>
          <w:rFonts w:ascii="Times New Roman" w:eastAsia="Times New Roman" w:hAnsi="Times New Roman" w:cs="Times New Roman"/>
          <w:sz w:val="26"/>
          <w:szCs w:val="26"/>
        </w:rPr>
        <w:t xml:space="preserve">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(п.20).</w:t>
      </w:r>
    </w:p>
    <w:p w:rsidR="006A44BA" w:rsidRPr="00B057EB" w:rsidRDefault="006A44BA" w:rsidP="006A44BA">
      <w:pPr>
        <w:widowControl/>
        <w:ind w:firstLine="567"/>
        <w:jc w:val="both"/>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 xml:space="preserve">На территории сельского поселения расположены объекты культурного наследия местного значения – памятники-мемориалы погибшим воинам </w:t>
      </w:r>
      <w:proofErr w:type="gramStart"/>
      <w:r w:rsidRPr="00B057EB">
        <w:rPr>
          <w:rFonts w:ascii="Times New Roman" w:eastAsia="Times New Roman" w:hAnsi="Times New Roman" w:cs="Times New Roman"/>
          <w:sz w:val="26"/>
          <w:szCs w:val="26"/>
        </w:rPr>
        <w:t>в</w:t>
      </w:r>
      <w:proofErr w:type="gramEnd"/>
      <w:r w:rsidRPr="00B057EB">
        <w:rPr>
          <w:rFonts w:ascii="Times New Roman" w:eastAsia="Times New Roman" w:hAnsi="Times New Roman" w:cs="Times New Roman"/>
          <w:sz w:val="26"/>
          <w:szCs w:val="26"/>
        </w:rPr>
        <w:t xml:space="preserve"> с. Жилино, с. </w:t>
      </w:r>
      <w:proofErr w:type="spellStart"/>
      <w:r w:rsidRPr="00B057EB">
        <w:rPr>
          <w:rFonts w:ascii="Times New Roman" w:eastAsia="Times New Roman" w:hAnsi="Times New Roman" w:cs="Times New Roman"/>
          <w:sz w:val="26"/>
          <w:szCs w:val="26"/>
        </w:rPr>
        <w:t>Поддубное</w:t>
      </w:r>
      <w:proofErr w:type="spellEnd"/>
      <w:r w:rsidRPr="00B057EB">
        <w:rPr>
          <w:rFonts w:ascii="Times New Roman" w:eastAsia="Times New Roman" w:hAnsi="Times New Roman" w:cs="Times New Roman"/>
          <w:sz w:val="26"/>
          <w:szCs w:val="26"/>
        </w:rPr>
        <w:t xml:space="preserve">, Братская могила к северу от границы с. </w:t>
      </w:r>
      <w:proofErr w:type="spellStart"/>
      <w:r w:rsidRPr="00B057EB">
        <w:rPr>
          <w:rFonts w:ascii="Times New Roman" w:eastAsia="Times New Roman" w:hAnsi="Times New Roman" w:cs="Times New Roman"/>
          <w:sz w:val="26"/>
          <w:szCs w:val="26"/>
        </w:rPr>
        <w:t>Поддубное</w:t>
      </w:r>
      <w:proofErr w:type="spellEnd"/>
      <w:r w:rsidRPr="00B057EB">
        <w:rPr>
          <w:rFonts w:ascii="Times New Roman" w:eastAsia="Times New Roman" w:hAnsi="Times New Roman" w:cs="Times New Roman"/>
          <w:sz w:val="26"/>
          <w:szCs w:val="26"/>
        </w:rPr>
        <w:t xml:space="preserve">. </w:t>
      </w:r>
    </w:p>
    <w:p w:rsidR="006A44BA" w:rsidRPr="00B057EB" w:rsidRDefault="006A44BA" w:rsidP="006A44BA">
      <w:pPr>
        <w:widowControl/>
        <w:ind w:firstLine="567"/>
        <w:jc w:val="both"/>
        <w:rPr>
          <w:rFonts w:ascii="Times New Roman" w:eastAsia="Times New Roman" w:hAnsi="Times New Roman" w:cs="Times New Roman"/>
          <w:sz w:val="26"/>
          <w:szCs w:val="26"/>
        </w:rPr>
      </w:pPr>
      <w:r w:rsidRPr="00B057EB">
        <w:rPr>
          <w:rFonts w:ascii="Times New Roman" w:eastAsia="Times New Roman" w:hAnsi="Times New Roman" w:cs="Times New Roman"/>
          <w:b/>
          <w:bCs/>
          <w:i/>
          <w:iCs/>
          <w:sz w:val="26"/>
          <w:szCs w:val="26"/>
        </w:rPr>
        <w:lastRenderedPageBreak/>
        <w:t>В отношении объектов историко-культурного наследия регионального и федерального значения могут предлагаться следующие мероприятия:</w:t>
      </w:r>
    </w:p>
    <w:p w:rsidR="006A44BA" w:rsidRPr="00B057EB" w:rsidRDefault="006A44BA" w:rsidP="006A44BA">
      <w:pPr>
        <w:ind w:firstLine="567"/>
        <w:jc w:val="both"/>
        <w:rPr>
          <w:rFonts w:ascii="Times New Roman" w:hAnsi="Times New Roman" w:cs="Times New Roman"/>
          <w:b/>
          <w:sz w:val="26"/>
          <w:szCs w:val="26"/>
          <w:highlight w:val="yellow"/>
        </w:rPr>
      </w:pPr>
    </w:p>
    <w:tbl>
      <w:tblPr>
        <w:tblW w:w="10206" w:type="dxa"/>
        <w:tblInd w:w="55" w:type="dxa"/>
        <w:tblLayout w:type="fixed"/>
        <w:tblCellMar>
          <w:top w:w="55" w:type="dxa"/>
          <w:left w:w="55" w:type="dxa"/>
          <w:bottom w:w="55" w:type="dxa"/>
          <w:right w:w="55" w:type="dxa"/>
        </w:tblCellMar>
        <w:tblLook w:val="0000"/>
      </w:tblPr>
      <w:tblGrid>
        <w:gridCol w:w="567"/>
        <w:gridCol w:w="7513"/>
        <w:gridCol w:w="2126"/>
      </w:tblGrid>
      <w:tr w:rsidR="006A44BA" w:rsidRPr="00B057EB" w:rsidTr="006A44BA">
        <w:trPr>
          <w:trHeight w:val="276"/>
        </w:trPr>
        <w:tc>
          <w:tcPr>
            <w:tcW w:w="567" w:type="dxa"/>
            <w:tcBorders>
              <w:top w:val="single" w:sz="1" w:space="0" w:color="000000"/>
              <w:left w:val="single" w:sz="1" w:space="0" w:color="000000"/>
              <w:bottom w:val="single" w:sz="1" w:space="0" w:color="000000"/>
            </w:tcBorders>
            <w:shd w:val="clear" w:color="auto" w:fill="DAEEF3"/>
          </w:tcPr>
          <w:p w:rsidR="006A44BA" w:rsidRPr="00B057EB" w:rsidRDefault="006A44BA" w:rsidP="006A44BA">
            <w:pPr>
              <w:pStyle w:val="afa"/>
              <w:snapToGrid w:val="0"/>
              <w:jc w:val="both"/>
              <w:rPr>
                <w:rFonts w:eastAsia="Times New Roman"/>
                <w:b/>
                <w:bCs/>
                <w:sz w:val="26"/>
                <w:szCs w:val="26"/>
              </w:rPr>
            </w:pPr>
            <w:r w:rsidRPr="00B057EB">
              <w:rPr>
                <w:rFonts w:eastAsia="Times New Roman"/>
                <w:b/>
                <w:bCs/>
                <w:sz w:val="26"/>
                <w:szCs w:val="26"/>
              </w:rPr>
              <w:t xml:space="preserve">№ </w:t>
            </w:r>
            <w:proofErr w:type="spellStart"/>
            <w:proofErr w:type="gramStart"/>
            <w:r w:rsidRPr="00B057EB">
              <w:rPr>
                <w:rFonts w:eastAsia="Times New Roman"/>
                <w:b/>
                <w:bCs/>
                <w:sz w:val="26"/>
                <w:szCs w:val="26"/>
              </w:rPr>
              <w:t>п</w:t>
            </w:r>
            <w:proofErr w:type="spellEnd"/>
            <w:proofErr w:type="gramEnd"/>
            <w:r w:rsidRPr="00B057EB">
              <w:rPr>
                <w:b/>
                <w:bCs/>
                <w:sz w:val="26"/>
                <w:szCs w:val="26"/>
              </w:rPr>
              <w:t>/</w:t>
            </w:r>
            <w:proofErr w:type="spellStart"/>
            <w:r w:rsidRPr="00B057EB">
              <w:rPr>
                <w:rFonts w:eastAsia="Times New Roman"/>
                <w:b/>
                <w:bCs/>
                <w:sz w:val="26"/>
                <w:szCs w:val="26"/>
              </w:rPr>
              <w:t>п</w:t>
            </w:r>
            <w:proofErr w:type="spellEnd"/>
          </w:p>
        </w:tc>
        <w:tc>
          <w:tcPr>
            <w:tcW w:w="7513" w:type="dxa"/>
            <w:tcBorders>
              <w:top w:val="single" w:sz="1" w:space="0" w:color="000000"/>
              <w:left w:val="single" w:sz="1" w:space="0" w:color="000000"/>
              <w:bottom w:val="single" w:sz="1" w:space="0" w:color="000000"/>
            </w:tcBorders>
            <w:shd w:val="clear" w:color="auto" w:fill="DAEEF3"/>
          </w:tcPr>
          <w:p w:rsidR="006A44BA" w:rsidRPr="00B057EB" w:rsidRDefault="006A44BA" w:rsidP="006A44BA">
            <w:pPr>
              <w:pStyle w:val="afa"/>
              <w:snapToGrid w:val="0"/>
              <w:jc w:val="both"/>
              <w:rPr>
                <w:rFonts w:eastAsia="Times New Roman"/>
                <w:b/>
                <w:bCs/>
                <w:sz w:val="26"/>
                <w:szCs w:val="26"/>
              </w:rPr>
            </w:pPr>
            <w:r w:rsidRPr="00B057EB">
              <w:rPr>
                <w:rFonts w:eastAsia="Times New Roman"/>
                <w:b/>
                <w:bCs/>
                <w:sz w:val="26"/>
                <w:szCs w:val="26"/>
              </w:rPr>
              <w:t>Наименование мероприятия</w:t>
            </w:r>
          </w:p>
        </w:tc>
        <w:tc>
          <w:tcPr>
            <w:tcW w:w="2126" w:type="dxa"/>
            <w:tcBorders>
              <w:top w:val="single" w:sz="1" w:space="0" w:color="000000"/>
              <w:left w:val="single" w:sz="1" w:space="0" w:color="000000"/>
              <w:bottom w:val="single" w:sz="1" w:space="0" w:color="000000"/>
              <w:right w:val="single" w:sz="1" w:space="0" w:color="000000"/>
            </w:tcBorders>
            <w:shd w:val="clear" w:color="auto" w:fill="DAEEF3"/>
          </w:tcPr>
          <w:p w:rsidR="006A44BA" w:rsidRPr="00B057EB" w:rsidRDefault="006A44BA" w:rsidP="006A44BA">
            <w:pPr>
              <w:pStyle w:val="afa"/>
              <w:snapToGrid w:val="0"/>
              <w:jc w:val="both"/>
              <w:rPr>
                <w:rFonts w:eastAsia="Times New Roman"/>
                <w:b/>
                <w:bCs/>
                <w:sz w:val="26"/>
                <w:szCs w:val="26"/>
              </w:rPr>
            </w:pPr>
            <w:r w:rsidRPr="00B057EB">
              <w:rPr>
                <w:rFonts w:eastAsia="Times New Roman"/>
                <w:b/>
                <w:bCs/>
                <w:sz w:val="26"/>
                <w:szCs w:val="26"/>
              </w:rPr>
              <w:t>Сроки реализации</w:t>
            </w:r>
          </w:p>
        </w:tc>
      </w:tr>
      <w:tr w:rsidR="006A44BA" w:rsidRPr="00B057EB" w:rsidTr="006A44BA">
        <w:trPr>
          <w:trHeight w:val="276"/>
        </w:trPr>
        <w:tc>
          <w:tcPr>
            <w:tcW w:w="567" w:type="dxa"/>
            <w:tcBorders>
              <w:top w:val="single" w:sz="1" w:space="0" w:color="000000"/>
              <w:left w:val="single" w:sz="1" w:space="0" w:color="000000"/>
              <w:bottom w:val="single" w:sz="1" w:space="0" w:color="000000"/>
            </w:tcBorders>
            <w:shd w:val="clear" w:color="auto" w:fill="auto"/>
          </w:tcPr>
          <w:p w:rsidR="006A44BA" w:rsidRPr="00B057EB" w:rsidRDefault="006A44BA" w:rsidP="006A44BA">
            <w:pPr>
              <w:pStyle w:val="afa"/>
              <w:snapToGrid w:val="0"/>
              <w:jc w:val="both"/>
              <w:rPr>
                <w:sz w:val="26"/>
                <w:szCs w:val="26"/>
              </w:rPr>
            </w:pPr>
            <w:r w:rsidRPr="00B057EB">
              <w:rPr>
                <w:sz w:val="26"/>
                <w:szCs w:val="26"/>
              </w:rPr>
              <w:t>1</w:t>
            </w:r>
          </w:p>
        </w:tc>
        <w:tc>
          <w:tcPr>
            <w:tcW w:w="7513" w:type="dxa"/>
            <w:tcBorders>
              <w:top w:val="single" w:sz="1" w:space="0" w:color="000000"/>
              <w:left w:val="single" w:sz="1" w:space="0" w:color="000000"/>
              <w:bottom w:val="single" w:sz="1" w:space="0" w:color="000000"/>
            </w:tcBorders>
            <w:shd w:val="clear" w:color="auto" w:fill="auto"/>
          </w:tcPr>
          <w:p w:rsidR="006A44BA" w:rsidRPr="00B057EB" w:rsidRDefault="006A44BA" w:rsidP="006A44BA">
            <w:pPr>
              <w:snapToGrid w:val="0"/>
              <w:jc w:val="both"/>
              <w:rPr>
                <w:rFonts w:ascii="Times New Roman" w:hAnsi="Times New Roman" w:cs="Times New Roman"/>
                <w:sz w:val="26"/>
                <w:szCs w:val="26"/>
              </w:rPr>
            </w:pPr>
            <w:r w:rsidRPr="00B057EB">
              <w:rPr>
                <w:rFonts w:ascii="Times New Roman" w:hAnsi="Times New Roman" w:cs="Times New Roman"/>
                <w:sz w:val="26"/>
                <w:szCs w:val="26"/>
              </w:rPr>
              <w:t>Проведение мероприятий по установлению границ территорий выявленных объектов культурного наследия.</w:t>
            </w:r>
          </w:p>
        </w:tc>
        <w:tc>
          <w:tcPr>
            <w:tcW w:w="2126" w:type="dxa"/>
            <w:tcBorders>
              <w:top w:val="single" w:sz="1" w:space="0" w:color="000000"/>
              <w:left w:val="single" w:sz="1" w:space="0" w:color="000000"/>
              <w:bottom w:val="single" w:sz="1" w:space="0" w:color="000000"/>
              <w:right w:val="single" w:sz="1" w:space="0" w:color="000000"/>
            </w:tcBorders>
            <w:shd w:val="clear" w:color="auto" w:fill="auto"/>
          </w:tcPr>
          <w:p w:rsidR="006A44BA" w:rsidRPr="00B057EB" w:rsidRDefault="006A44BA" w:rsidP="006A44BA">
            <w:pPr>
              <w:pStyle w:val="afa"/>
              <w:snapToGrid w:val="0"/>
              <w:jc w:val="both"/>
              <w:rPr>
                <w:sz w:val="26"/>
                <w:szCs w:val="26"/>
              </w:rPr>
            </w:pPr>
            <w:r w:rsidRPr="00B057EB">
              <w:rPr>
                <w:sz w:val="26"/>
                <w:szCs w:val="26"/>
              </w:rPr>
              <w:t>Первая очередь</w:t>
            </w:r>
          </w:p>
        </w:tc>
      </w:tr>
      <w:tr w:rsidR="006A44BA" w:rsidRPr="00B057EB" w:rsidTr="006A44BA">
        <w:trPr>
          <w:trHeight w:val="276"/>
        </w:trPr>
        <w:tc>
          <w:tcPr>
            <w:tcW w:w="567" w:type="dxa"/>
            <w:tcBorders>
              <w:top w:val="single" w:sz="1" w:space="0" w:color="000000"/>
              <w:left w:val="single" w:sz="1" w:space="0" w:color="000000"/>
              <w:bottom w:val="single" w:sz="1" w:space="0" w:color="000000"/>
            </w:tcBorders>
            <w:shd w:val="clear" w:color="auto" w:fill="auto"/>
          </w:tcPr>
          <w:p w:rsidR="006A44BA" w:rsidRPr="00B057EB" w:rsidRDefault="006A44BA" w:rsidP="006A44BA">
            <w:pPr>
              <w:pStyle w:val="afa"/>
              <w:snapToGrid w:val="0"/>
              <w:jc w:val="both"/>
              <w:rPr>
                <w:sz w:val="26"/>
                <w:szCs w:val="26"/>
              </w:rPr>
            </w:pPr>
            <w:r w:rsidRPr="00B057EB">
              <w:rPr>
                <w:sz w:val="26"/>
                <w:szCs w:val="26"/>
              </w:rPr>
              <w:t>2</w:t>
            </w:r>
          </w:p>
        </w:tc>
        <w:tc>
          <w:tcPr>
            <w:tcW w:w="7513" w:type="dxa"/>
            <w:tcBorders>
              <w:top w:val="single" w:sz="1" w:space="0" w:color="000000"/>
              <w:left w:val="single" w:sz="1" w:space="0" w:color="000000"/>
              <w:bottom w:val="single" w:sz="1" w:space="0" w:color="000000"/>
            </w:tcBorders>
            <w:shd w:val="clear" w:color="auto" w:fill="auto"/>
          </w:tcPr>
          <w:p w:rsidR="006A44BA" w:rsidRPr="00B057EB" w:rsidRDefault="006A44BA" w:rsidP="006A44BA">
            <w:pPr>
              <w:tabs>
                <w:tab w:val="left" w:pos="6816"/>
              </w:tabs>
              <w:snapToGrid w:val="0"/>
              <w:jc w:val="both"/>
              <w:rPr>
                <w:rFonts w:ascii="Times New Roman" w:hAnsi="Times New Roman" w:cs="Times New Roman"/>
                <w:sz w:val="26"/>
                <w:szCs w:val="26"/>
              </w:rPr>
            </w:pPr>
            <w:r w:rsidRPr="00B057EB">
              <w:rPr>
                <w:rFonts w:ascii="Times New Roman" w:hAnsi="Times New Roman" w:cs="Times New Roman"/>
                <w:sz w:val="26"/>
                <w:szCs w:val="26"/>
              </w:rPr>
              <w:t>Проведение мероприятий по разработке и утверждению проектов охранных зон объектов культурного наследия, назначению режимов использования территорий в границах охранных зон.</w:t>
            </w:r>
          </w:p>
        </w:tc>
        <w:tc>
          <w:tcPr>
            <w:tcW w:w="2126" w:type="dxa"/>
            <w:tcBorders>
              <w:top w:val="single" w:sz="1" w:space="0" w:color="000000"/>
              <w:left w:val="single" w:sz="1" w:space="0" w:color="000000"/>
              <w:bottom w:val="single" w:sz="1" w:space="0" w:color="000000"/>
              <w:right w:val="single" w:sz="1" w:space="0" w:color="000000"/>
            </w:tcBorders>
            <w:shd w:val="clear" w:color="auto" w:fill="auto"/>
          </w:tcPr>
          <w:p w:rsidR="006A44BA" w:rsidRPr="00B057EB" w:rsidRDefault="006A44BA" w:rsidP="006A44BA">
            <w:pPr>
              <w:pStyle w:val="afa"/>
              <w:snapToGrid w:val="0"/>
              <w:jc w:val="both"/>
              <w:rPr>
                <w:sz w:val="26"/>
                <w:szCs w:val="26"/>
              </w:rPr>
            </w:pPr>
            <w:r w:rsidRPr="00B057EB">
              <w:rPr>
                <w:sz w:val="26"/>
                <w:szCs w:val="26"/>
              </w:rPr>
              <w:t>Первая очередь</w:t>
            </w:r>
          </w:p>
        </w:tc>
      </w:tr>
      <w:tr w:rsidR="006A44BA" w:rsidRPr="00B057EB" w:rsidTr="006A44BA">
        <w:trPr>
          <w:trHeight w:val="276"/>
        </w:trPr>
        <w:tc>
          <w:tcPr>
            <w:tcW w:w="567" w:type="dxa"/>
            <w:tcBorders>
              <w:top w:val="single" w:sz="1" w:space="0" w:color="000000"/>
              <w:left w:val="single" w:sz="1" w:space="0" w:color="000000"/>
              <w:bottom w:val="single" w:sz="1" w:space="0" w:color="000000"/>
            </w:tcBorders>
            <w:shd w:val="clear" w:color="auto" w:fill="auto"/>
          </w:tcPr>
          <w:p w:rsidR="006A44BA" w:rsidRPr="00B057EB" w:rsidRDefault="006A44BA" w:rsidP="006A44BA">
            <w:pPr>
              <w:pStyle w:val="afa"/>
              <w:snapToGrid w:val="0"/>
              <w:jc w:val="both"/>
              <w:rPr>
                <w:sz w:val="26"/>
                <w:szCs w:val="26"/>
              </w:rPr>
            </w:pPr>
            <w:r w:rsidRPr="00B057EB">
              <w:rPr>
                <w:sz w:val="26"/>
                <w:szCs w:val="26"/>
              </w:rPr>
              <w:t>3</w:t>
            </w:r>
          </w:p>
        </w:tc>
        <w:tc>
          <w:tcPr>
            <w:tcW w:w="7513" w:type="dxa"/>
            <w:tcBorders>
              <w:top w:val="single" w:sz="1" w:space="0" w:color="000000"/>
              <w:left w:val="single" w:sz="1" w:space="0" w:color="000000"/>
              <w:bottom w:val="single" w:sz="1" w:space="0" w:color="000000"/>
            </w:tcBorders>
            <w:shd w:val="clear" w:color="auto" w:fill="auto"/>
          </w:tcPr>
          <w:p w:rsidR="006A44BA" w:rsidRPr="00B057EB" w:rsidRDefault="006A44BA" w:rsidP="006A44BA">
            <w:pPr>
              <w:tabs>
                <w:tab w:val="left" w:pos="6816"/>
              </w:tabs>
              <w:snapToGrid w:val="0"/>
              <w:jc w:val="both"/>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2126" w:type="dxa"/>
            <w:tcBorders>
              <w:top w:val="single" w:sz="1" w:space="0" w:color="000000"/>
              <w:left w:val="single" w:sz="1" w:space="0" w:color="000000"/>
              <w:bottom w:val="single" w:sz="1" w:space="0" w:color="000000"/>
              <w:right w:val="single" w:sz="1" w:space="0" w:color="000000"/>
            </w:tcBorders>
            <w:shd w:val="clear" w:color="auto" w:fill="auto"/>
          </w:tcPr>
          <w:p w:rsidR="006A44BA" w:rsidRPr="00B057EB" w:rsidRDefault="006A44BA" w:rsidP="006A44BA">
            <w:pPr>
              <w:pStyle w:val="afa"/>
              <w:snapToGrid w:val="0"/>
              <w:jc w:val="both"/>
              <w:rPr>
                <w:sz w:val="26"/>
                <w:szCs w:val="26"/>
              </w:rPr>
            </w:pPr>
            <w:r w:rsidRPr="00B057EB">
              <w:rPr>
                <w:sz w:val="26"/>
                <w:szCs w:val="26"/>
              </w:rPr>
              <w:t>Первая очередь</w:t>
            </w:r>
          </w:p>
        </w:tc>
      </w:tr>
      <w:tr w:rsidR="006A44BA" w:rsidRPr="00B057EB" w:rsidTr="006A44BA">
        <w:trPr>
          <w:trHeight w:val="276"/>
        </w:trPr>
        <w:tc>
          <w:tcPr>
            <w:tcW w:w="567" w:type="dxa"/>
            <w:tcBorders>
              <w:top w:val="single" w:sz="1" w:space="0" w:color="000000"/>
              <w:left w:val="single" w:sz="1" w:space="0" w:color="000000"/>
              <w:bottom w:val="single" w:sz="1" w:space="0" w:color="000000"/>
            </w:tcBorders>
            <w:shd w:val="clear" w:color="auto" w:fill="auto"/>
          </w:tcPr>
          <w:p w:rsidR="006A44BA" w:rsidRPr="00B057EB" w:rsidRDefault="006A44BA" w:rsidP="006A44BA">
            <w:pPr>
              <w:pStyle w:val="afa"/>
              <w:snapToGrid w:val="0"/>
              <w:jc w:val="both"/>
              <w:rPr>
                <w:sz w:val="26"/>
                <w:szCs w:val="26"/>
              </w:rPr>
            </w:pPr>
            <w:r w:rsidRPr="00B057EB">
              <w:rPr>
                <w:sz w:val="26"/>
                <w:szCs w:val="26"/>
              </w:rPr>
              <w:t>4</w:t>
            </w:r>
          </w:p>
        </w:tc>
        <w:tc>
          <w:tcPr>
            <w:tcW w:w="7513" w:type="dxa"/>
            <w:tcBorders>
              <w:top w:val="single" w:sz="1" w:space="0" w:color="000000"/>
              <w:left w:val="single" w:sz="1" w:space="0" w:color="000000"/>
              <w:bottom w:val="single" w:sz="1" w:space="0" w:color="000000"/>
            </w:tcBorders>
            <w:shd w:val="clear" w:color="auto" w:fill="auto"/>
          </w:tcPr>
          <w:p w:rsidR="006A44BA" w:rsidRPr="00B057EB" w:rsidRDefault="006A44BA" w:rsidP="006A44BA">
            <w:pPr>
              <w:snapToGrid w:val="0"/>
              <w:rPr>
                <w:rFonts w:ascii="Times New Roman" w:hAnsi="Times New Roman" w:cs="Times New Roman"/>
                <w:sz w:val="26"/>
                <w:szCs w:val="26"/>
              </w:rPr>
            </w:pPr>
            <w:r w:rsidRPr="00B057EB">
              <w:rPr>
                <w:rFonts w:ascii="Times New Roman" w:hAnsi="Times New Roman" w:cs="Times New Roman"/>
                <w:sz w:val="26"/>
                <w:szCs w:val="26"/>
              </w:rPr>
              <w:t>Проведение историко-культурной экспертизы в отношении земельных участков, подлежащих хозяйственному освоению.</w:t>
            </w:r>
          </w:p>
        </w:tc>
        <w:tc>
          <w:tcPr>
            <w:tcW w:w="2126" w:type="dxa"/>
            <w:tcBorders>
              <w:top w:val="single" w:sz="1" w:space="0" w:color="000000"/>
              <w:left w:val="single" w:sz="1" w:space="0" w:color="000000"/>
              <w:bottom w:val="single" w:sz="1" w:space="0" w:color="000000"/>
              <w:right w:val="single" w:sz="1" w:space="0" w:color="000000"/>
            </w:tcBorders>
            <w:shd w:val="clear" w:color="auto" w:fill="auto"/>
          </w:tcPr>
          <w:p w:rsidR="006A44BA" w:rsidRPr="00B057EB" w:rsidRDefault="006A44BA" w:rsidP="006A44BA">
            <w:pPr>
              <w:pStyle w:val="afa"/>
              <w:snapToGrid w:val="0"/>
              <w:jc w:val="both"/>
              <w:rPr>
                <w:sz w:val="26"/>
                <w:szCs w:val="26"/>
              </w:rPr>
            </w:pPr>
            <w:r w:rsidRPr="00B057EB">
              <w:rPr>
                <w:sz w:val="26"/>
                <w:szCs w:val="26"/>
              </w:rPr>
              <w:t>Первая очередь</w:t>
            </w:r>
          </w:p>
        </w:tc>
      </w:tr>
      <w:tr w:rsidR="006A44BA" w:rsidRPr="00B057EB" w:rsidTr="006A44BA">
        <w:trPr>
          <w:trHeight w:val="369"/>
        </w:trPr>
        <w:tc>
          <w:tcPr>
            <w:tcW w:w="567" w:type="dxa"/>
            <w:tcBorders>
              <w:top w:val="single" w:sz="1" w:space="0" w:color="000000"/>
              <w:left w:val="single" w:sz="1" w:space="0" w:color="000000"/>
              <w:bottom w:val="single" w:sz="1" w:space="0" w:color="000000"/>
            </w:tcBorders>
            <w:shd w:val="clear" w:color="auto" w:fill="auto"/>
          </w:tcPr>
          <w:p w:rsidR="006A44BA" w:rsidRPr="00B057EB" w:rsidRDefault="006A44BA" w:rsidP="006A44BA">
            <w:pPr>
              <w:pStyle w:val="afa"/>
              <w:snapToGrid w:val="0"/>
              <w:jc w:val="both"/>
              <w:rPr>
                <w:sz w:val="26"/>
                <w:szCs w:val="26"/>
              </w:rPr>
            </w:pPr>
            <w:r w:rsidRPr="00B057EB">
              <w:rPr>
                <w:sz w:val="26"/>
                <w:szCs w:val="26"/>
              </w:rPr>
              <w:t>5</w:t>
            </w:r>
          </w:p>
        </w:tc>
        <w:tc>
          <w:tcPr>
            <w:tcW w:w="7513" w:type="dxa"/>
            <w:tcBorders>
              <w:top w:val="single" w:sz="1" w:space="0" w:color="000000"/>
              <w:left w:val="single" w:sz="1" w:space="0" w:color="000000"/>
              <w:bottom w:val="single" w:sz="1" w:space="0" w:color="000000"/>
            </w:tcBorders>
            <w:shd w:val="clear" w:color="auto" w:fill="auto"/>
          </w:tcPr>
          <w:p w:rsidR="006A44BA" w:rsidRPr="00B057EB" w:rsidRDefault="006A44BA" w:rsidP="006A44BA">
            <w:pPr>
              <w:jc w:val="both"/>
              <w:rPr>
                <w:rFonts w:ascii="Times New Roman" w:hAnsi="Times New Roman" w:cs="Times New Roman"/>
                <w:sz w:val="26"/>
                <w:szCs w:val="26"/>
              </w:rPr>
            </w:pPr>
            <w:r w:rsidRPr="00B057EB">
              <w:rPr>
                <w:rFonts w:ascii="Times New Roman" w:hAnsi="Times New Roman" w:cs="Times New Roman"/>
                <w:sz w:val="26"/>
                <w:szCs w:val="26"/>
              </w:rPr>
              <w:t xml:space="preserve">Обеспечение сохранения объекта культурного наследия местного значения - Братской могилы   </w:t>
            </w:r>
            <w:proofErr w:type="gramStart"/>
            <w:r w:rsidRPr="00B057EB">
              <w:rPr>
                <w:rFonts w:ascii="Times New Roman" w:hAnsi="Times New Roman" w:cs="Times New Roman"/>
                <w:sz w:val="26"/>
                <w:szCs w:val="26"/>
              </w:rPr>
              <w:t>у</w:t>
            </w:r>
            <w:proofErr w:type="gramEnd"/>
            <w:r w:rsidRPr="00B057EB">
              <w:rPr>
                <w:rFonts w:ascii="Times New Roman" w:hAnsi="Times New Roman" w:cs="Times New Roman"/>
                <w:sz w:val="26"/>
                <w:szCs w:val="26"/>
              </w:rPr>
              <w:t xml:space="preserve"> с. </w:t>
            </w:r>
            <w:proofErr w:type="spellStart"/>
            <w:r w:rsidRPr="00B057EB">
              <w:rPr>
                <w:rFonts w:ascii="Times New Roman" w:hAnsi="Times New Roman" w:cs="Times New Roman"/>
                <w:sz w:val="26"/>
                <w:szCs w:val="26"/>
              </w:rPr>
              <w:t>Поддубное</w:t>
            </w:r>
            <w:proofErr w:type="spellEnd"/>
            <w:r w:rsidRPr="00B057EB">
              <w:rPr>
                <w:rFonts w:ascii="Times New Roman" w:hAnsi="Times New Roman" w:cs="Times New Roman"/>
                <w:sz w:val="26"/>
                <w:szCs w:val="26"/>
              </w:rPr>
              <w:t>.</w:t>
            </w:r>
          </w:p>
        </w:tc>
        <w:tc>
          <w:tcPr>
            <w:tcW w:w="2126" w:type="dxa"/>
            <w:tcBorders>
              <w:top w:val="single" w:sz="1" w:space="0" w:color="000000"/>
              <w:left w:val="single" w:sz="1" w:space="0" w:color="000000"/>
              <w:bottom w:val="single" w:sz="1" w:space="0" w:color="000000"/>
              <w:right w:val="single" w:sz="1" w:space="0" w:color="000000"/>
            </w:tcBorders>
            <w:shd w:val="clear" w:color="auto" w:fill="auto"/>
          </w:tcPr>
          <w:p w:rsidR="006A44BA" w:rsidRPr="00B057EB" w:rsidRDefault="006A44BA" w:rsidP="006A44BA">
            <w:pPr>
              <w:pStyle w:val="afa"/>
              <w:snapToGrid w:val="0"/>
              <w:jc w:val="both"/>
              <w:rPr>
                <w:sz w:val="26"/>
                <w:szCs w:val="26"/>
              </w:rPr>
            </w:pPr>
            <w:r w:rsidRPr="00B057EB">
              <w:rPr>
                <w:sz w:val="26"/>
                <w:szCs w:val="26"/>
              </w:rPr>
              <w:t>Первая очередь</w:t>
            </w:r>
          </w:p>
        </w:tc>
      </w:tr>
      <w:tr w:rsidR="006A44BA" w:rsidRPr="00B057EB" w:rsidTr="006A44BA">
        <w:trPr>
          <w:trHeight w:val="369"/>
        </w:trPr>
        <w:tc>
          <w:tcPr>
            <w:tcW w:w="567" w:type="dxa"/>
            <w:tcBorders>
              <w:top w:val="single" w:sz="1" w:space="0" w:color="000000"/>
              <w:left w:val="single" w:sz="1" w:space="0" w:color="000000"/>
              <w:bottom w:val="single" w:sz="1" w:space="0" w:color="000000"/>
            </w:tcBorders>
            <w:shd w:val="clear" w:color="auto" w:fill="auto"/>
          </w:tcPr>
          <w:p w:rsidR="006A44BA" w:rsidRPr="00B057EB" w:rsidRDefault="006A44BA" w:rsidP="006A44BA">
            <w:pPr>
              <w:snapToGrid w:val="0"/>
              <w:rPr>
                <w:rFonts w:ascii="Times New Roman" w:hAnsi="Times New Roman" w:cs="Times New Roman"/>
                <w:sz w:val="26"/>
                <w:szCs w:val="26"/>
              </w:rPr>
            </w:pPr>
            <w:r w:rsidRPr="00B057EB">
              <w:rPr>
                <w:rFonts w:ascii="Times New Roman" w:hAnsi="Times New Roman" w:cs="Times New Roman"/>
                <w:sz w:val="26"/>
                <w:szCs w:val="26"/>
              </w:rPr>
              <w:t>6</w:t>
            </w:r>
          </w:p>
        </w:tc>
        <w:tc>
          <w:tcPr>
            <w:tcW w:w="7513" w:type="dxa"/>
            <w:tcBorders>
              <w:top w:val="single" w:sz="1" w:space="0" w:color="000000"/>
              <w:left w:val="single" w:sz="1" w:space="0" w:color="000000"/>
              <w:bottom w:val="single" w:sz="1" w:space="0" w:color="000000"/>
            </w:tcBorders>
            <w:shd w:val="clear" w:color="auto" w:fill="auto"/>
          </w:tcPr>
          <w:p w:rsidR="006A44BA" w:rsidRPr="00B057EB" w:rsidRDefault="006A44BA" w:rsidP="006A44BA">
            <w:pPr>
              <w:snapToGrid w:val="0"/>
              <w:rPr>
                <w:rFonts w:ascii="Times New Roman" w:hAnsi="Times New Roman" w:cs="Times New Roman"/>
                <w:sz w:val="26"/>
                <w:szCs w:val="26"/>
              </w:rPr>
            </w:pPr>
            <w:r w:rsidRPr="00B057EB">
              <w:rPr>
                <w:rFonts w:ascii="Times New Roman" w:hAnsi="Times New Roman" w:cs="Times New Roman"/>
                <w:sz w:val="26"/>
                <w:szCs w:val="26"/>
              </w:rPr>
              <w:t>Установление защитных зон объектов культурного наследия</w:t>
            </w:r>
          </w:p>
          <w:p w:rsidR="006A44BA" w:rsidRPr="00B057EB" w:rsidRDefault="006A44BA" w:rsidP="006A44BA">
            <w:pPr>
              <w:snapToGrid w:val="0"/>
              <w:rPr>
                <w:rFonts w:ascii="Times New Roman" w:hAnsi="Times New Roman" w:cs="Times New Roman"/>
                <w:i/>
                <w:sz w:val="26"/>
                <w:szCs w:val="26"/>
              </w:rPr>
            </w:pPr>
            <w:r w:rsidRPr="00B057EB">
              <w:rPr>
                <w:rFonts w:ascii="Times New Roman" w:hAnsi="Times New Roman" w:cs="Times New Roman"/>
                <w:i/>
                <w:sz w:val="26"/>
                <w:szCs w:val="26"/>
              </w:rPr>
              <w:t xml:space="preserve">(пункт введен решением Совета народных депутатов </w:t>
            </w:r>
            <w:proofErr w:type="spellStart"/>
            <w:r w:rsidRPr="00B057EB">
              <w:rPr>
                <w:rFonts w:ascii="Times New Roman" w:hAnsi="Times New Roman" w:cs="Times New Roman"/>
                <w:i/>
                <w:sz w:val="26"/>
                <w:szCs w:val="26"/>
              </w:rPr>
              <w:t>Жилинского</w:t>
            </w:r>
            <w:proofErr w:type="spellEnd"/>
            <w:r w:rsidRPr="00B057EB">
              <w:rPr>
                <w:rFonts w:ascii="Times New Roman" w:hAnsi="Times New Roman" w:cs="Times New Roman"/>
                <w:i/>
                <w:sz w:val="26"/>
                <w:szCs w:val="26"/>
              </w:rPr>
              <w:t xml:space="preserve"> сельского поселения от 23.05.2017 № 65) </w:t>
            </w:r>
          </w:p>
        </w:tc>
        <w:tc>
          <w:tcPr>
            <w:tcW w:w="2126" w:type="dxa"/>
            <w:tcBorders>
              <w:top w:val="single" w:sz="1" w:space="0" w:color="000000"/>
              <w:left w:val="single" w:sz="1" w:space="0" w:color="000000"/>
              <w:bottom w:val="single" w:sz="1" w:space="0" w:color="000000"/>
              <w:right w:val="single" w:sz="1" w:space="0" w:color="000000"/>
            </w:tcBorders>
            <w:shd w:val="clear" w:color="auto" w:fill="auto"/>
          </w:tcPr>
          <w:p w:rsidR="006A44BA" w:rsidRPr="00B057EB" w:rsidRDefault="006A44BA" w:rsidP="006A44BA">
            <w:pPr>
              <w:snapToGrid w:val="0"/>
              <w:rPr>
                <w:rFonts w:ascii="Times New Roman" w:hAnsi="Times New Roman" w:cs="Times New Roman"/>
                <w:sz w:val="26"/>
                <w:szCs w:val="26"/>
              </w:rPr>
            </w:pPr>
            <w:r w:rsidRPr="00B057EB">
              <w:rPr>
                <w:rFonts w:ascii="Times New Roman" w:hAnsi="Times New Roman" w:cs="Times New Roman"/>
                <w:sz w:val="26"/>
                <w:szCs w:val="26"/>
              </w:rPr>
              <w:t>Расчетный срок</w:t>
            </w:r>
          </w:p>
        </w:tc>
      </w:tr>
    </w:tbl>
    <w:p w:rsidR="006A44BA" w:rsidRPr="00B057EB" w:rsidRDefault="006A44BA" w:rsidP="006A44BA">
      <w:pPr>
        <w:ind w:firstLine="567"/>
        <w:rPr>
          <w:rFonts w:ascii="Times New Roman" w:hAnsi="Times New Roman" w:cs="Times New Roman"/>
          <w:b/>
          <w:sz w:val="26"/>
          <w:szCs w:val="26"/>
        </w:rPr>
      </w:pPr>
    </w:p>
    <w:p w:rsidR="006A44BA" w:rsidRPr="00B057EB" w:rsidRDefault="006A44BA" w:rsidP="006A44BA">
      <w:pPr>
        <w:ind w:firstLine="567"/>
        <w:jc w:val="both"/>
        <w:rPr>
          <w:rFonts w:ascii="Times New Roman" w:hAnsi="Times New Roman" w:cs="Times New Roman"/>
          <w:b/>
          <w:i/>
          <w:sz w:val="26"/>
          <w:szCs w:val="26"/>
        </w:rPr>
      </w:pPr>
      <w:r w:rsidRPr="00B057EB">
        <w:rPr>
          <w:rFonts w:ascii="Times New Roman" w:hAnsi="Times New Roman" w:cs="Times New Roman"/>
          <w:b/>
          <w:i/>
          <w:sz w:val="26"/>
          <w:szCs w:val="26"/>
        </w:rPr>
        <w:t>Места размещения объектов приведены на схеме 3.</w:t>
      </w:r>
    </w:p>
    <w:p w:rsidR="006A44BA" w:rsidRPr="00B057EB" w:rsidRDefault="006A44BA" w:rsidP="006A44BA">
      <w:pPr>
        <w:pStyle w:val="ConsPlusNormal"/>
        <w:widowControl/>
        <w:ind w:right="-3" w:firstLine="567"/>
        <w:jc w:val="center"/>
        <w:rPr>
          <w:rFonts w:ascii="Times New Roman" w:hAnsi="Times New Roman" w:cs="Times New Roman"/>
          <w:b/>
          <w:sz w:val="26"/>
          <w:szCs w:val="26"/>
        </w:rPr>
      </w:pPr>
    </w:p>
    <w:p w:rsidR="006A44BA" w:rsidRPr="00B057EB" w:rsidRDefault="006A44BA" w:rsidP="006A44BA">
      <w:pPr>
        <w:pStyle w:val="ConsPlusNormal"/>
        <w:widowControl/>
        <w:ind w:firstLine="0"/>
        <w:rPr>
          <w:rFonts w:ascii="Times New Roman" w:hAnsi="Times New Roman" w:cs="Times New Roman"/>
          <w:b/>
          <w:sz w:val="26"/>
          <w:szCs w:val="26"/>
        </w:rPr>
      </w:pPr>
      <w:r w:rsidRPr="00B057EB">
        <w:rPr>
          <w:rFonts w:ascii="Times New Roman" w:hAnsi="Times New Roman" w:cs="Times New Roman"/>
          <w:b/>
          <w:sz w:val="26"/>
          <w:szCs w:val="26"/>
        </w:rPr>
        <w:t xml:space="preserve">2.4. Мероприятия по размещению на территории </w:t>
      </w:r>
      <w:proofErr w:type="spellStart"/>
      <w:r w:rsidRPr="00B057EB">
        <w:rPr>
          <w:rFonts w:ascii="Times New Roman" w:hAnsi="Times New Roman" w:cs="Times New Roman"/>
          <w:b/>
          <w:sz w:val="26"/>
          <w:szCs w:val="26"/>
        </w:rPr>
        <w:t>Жилинского</w:t>
      </w:r>
      <w:proofErr w:type="spellEnd"/>
      <w:r w:rsidRPr="00B057EB">
        <w:rPr>
          <w:rFonts w:ascii="Times New Roman" w:hAnsi="Times New Roman" w:cs="Times New Roman"/>
          <w:b/>
          <w:sz w:val="26"/>
          <w:szCs w:val="26"/>
        </w:rPr>
        <w:t xml:space="preserve"> сельского поселения объектов капитального строительства местного значения  </w:t>
      </w:r>
    </w:p>
    <w:p w:rsidR="006A44BA" w:rsidRPr="00B057EB" w:rsidRDefault="006A44BA" w:rsidP="006A44BA">
      <w:pPr>
        <w:pStyle w:val="ConsPlusNormal"/>
        <w:widowControl/>
        <w:ind w:firstLine="567"/>
        <w:jc w:val="both"/>
        <w:rPr>
          <w:rFonts w:ascii="Times New Roman" w:hAnsi="Times New Roman" w:cs="Times New Roman"/>
          <w:b/>
          <w:sz w:val="26"/>
          <w:szCs w:val="26"/>
        </w:rPr>
      </w:pPr>
    </w:p>
    <w:p w:rsidR="006A44BA" w:rsidRPr="00B057EB" w:rsidRDefault="006A44BA" w:rsidP="006A44BA">
      <w:pPr>
        <w:pStyle w:val="ConsPlusNormal"/>
        <w:widowControl/>
        <w:ind w:firstLine="567"/>
        <w:jc w:val="center"/>
        <w:rPr>
          <w:rFonts w:ascii="Times New Roman" w:hAnsi="Times New Roman" w:cs="Times New Roman"/>
          <w:b/>
          <w:i/>
          <w:sz w:val="26"/>
          <w:szCs w:val="26"/>
        </w:rPr>
      </w:pPr>
      <w:r w:rsidRPr="00B057EB">
        <w:rPr>
          <w:rFonts w:ascii="Times New Roman" w:hAnsi="Times New Roman" w:cs="Times New Roman"/>
          <w:b/>
          <w:i/>
          <w:sz w:val="26"/>
          <w:szCs w:val="26"/>
        </w:rPr>
        <w:t xml:space="preserve">2.4.1. Мероприятия по обеспечению территории </w:t>
      </w:r>
      <w:proofErr w:type="spellStart"/>
      <w:r w:rsidRPr="00B057EB">
        <w:rPr>
          <w:rFonts w:ascii="Times New Roman" w:hAnsi="Times New Roman" w:cs="Times New Roman"/>
          <w:b/>
          <w:i/>
          <w:sz w:val="26"/>
          <w:szCs w:val="26"/>
        </w:rPr>
        <w:t>Жилинского</w:t>
      </w:r>
      <w:proofErr w:type="spellEnd"/>
      <w:r w:rsidRPr="00B057EB">
        <w:rPr>
          <w:rFonts w:ascii="Times New Roman" w:hAnsi="Times New Roman" w:cs="Times New Roman"/>
          <w:b/>
          <w:i/>
          <w:sz w:val="26"/>
          <w:szCs w:val="26"/>
        </w:rPr>
        <w:t xml:space="preserve"> сельского поселения объектами инженерной инфраструктуры.</w:t>
      </w:r>
    </w:p>
    <w:p w:rsidR="006A44BA" w:rsidRPr="00B057EB" w:rsidRDefault="006A44BA" w:rsidP="006A44BA">
      <w:pPr>
        <w:pStyle w:val="ConsPlusNormal"/>
        <w:widowControl/>
        <w:ind w:firstLine="0"/>
        <w:jc w:val="center"/>
        <w:rPr>
          <w:rFonts w:ascii="Times New Roman" w:hAnsi="Times New Roman" w:cs="Times New Roman"/>
          <w:i/>
          <w:sz w:val="26"/>
          <w:szCs w:val="26"/>
        </w:rPr>
      </w:pPr>
      <w:proofErr w:type="gramStart"/>
      <w:r w:rsidRPr="00B057EB">
        <w:rPr>
          <w:rFonts w:ascii="Times New Roman" w:hAnsi="Times New Roman" w:cs="Times New Roman"/>
          <w:i/>
          <w:sz w:val="26"/>
          <w:szCs w:val="26"/>
        </w:rPr>
        <w:t xml:space="preserve">(в редакции решения Совета народных депутатов </w:t>
      </w:r>
      <w:proofErr w:type="spellStart"/>
      <w:r w:rsidRPr="00B057EB">
        <w:rPr>
          <w:rFonts w:ascii="Times New Roman" w:hAnsi="Times New Roman" w:cs="Times New Roman"/>
          <w:i/>
          <w:sz w:val="26"/>
          <w:szCs w:val="26"/>
        </w:rPr>
        <w:t>Жилинского</w:t>
      </w:r>
      <w:proofErr w:type="spellEnd"/>
      <w:r w:rsidRPr="00B057EB">
        <w:rPr>
          <w:rFonts w:ascii="Times New Roman" w:hAnsi="Times New Roman" w:cs="Times New Roman"/>
          <w:i/>
          <w:sz w:val="26"/>
          <w:szCs w:val="26"/>
        </w:rPr>
        <w:t xml:space="preserve"> сельского поселения</w:t>
      </w:r>
      <w:proofErr w:type="gramEnd"/>
    </w:p>
    <w:p w:rsidR="006A44BA" w:rsidRPr="00B057EB" w:rsidRDefault="006A44BA" w:rsidP="006A44BA">
      <w:pPr>
        <w:pStyle w:val="ConsPlusNormal"/>
        <w:widowControl/>
        <w:ind w:firstLine="0"/>
        <w:jc w:val="center"/>
        <w:rPr>
          <w:rFonts w:ascii="Times New Roman" w:hAnsi="Times New Roman" w:cs="Times New Roman"/>
          <w:sz w:val="26"/>
          <w:szCs w:val="26"/>
        </w:rPr>
      </w:pPr>
      <w:r w:rsidRPr="00B057EB">
        <w:rPr>
          <w:rFonts w:ascii="Times New Roman" w:hAnsi="Times New Roman" w:cs="Times New Roman"/>
          <w:i/>
          <w:sz w:val="26"/>
          <w:szCs w:val="26"/>
        </w:rPr>
        <w:t>от 23.05.2017 № 65)</w:t>
      </w:r>
    </w:p>
    <w:p w:rsidR="006A44BA" w:rsidRPr="00B057EB" w:rsidRDefault="006A44BA" w:rsidP="006A44BA">
      <w:pPr>
        <w:jc w:val="center"/>
        <w:rPr>
          <w:rFonts w:ascii="Times New Roman" w:hAnsi="Times New Roman" w:cs="Times New Roman"/>
          <w:sz w:val="26"/>
          <w:szCs w:val="26"/>
          <w:lang w:eastAsia="en-US" w:bidi="en-US"/>
        </w:rPr>
      </w:pPr>
    </w:p>
    <w:p w:rsidR="006A44BA" w:rsidRPr="00B057EB" w:rsidRDefault="006A44BA" w:rsidP="006A44BA">
      <w:pPr>
        <w:widowControl/>
        <w:shd w:val="clear" w:color="auto" w:fill="FFFFFF"/>
        <w:tabs>
          <w:tab w:val="left" w:pos="360"/>
          <w:tab w:val="left" w:pos="700"/>
        </w:tabs>
        <w:snapToGrid w:val="0"/>
        <w:ind w:firstLine="567"/>
        <w:jc w:val="both"/>
        <w:rPr>
          <w:rFonts w:ascii="Times New Roman" w:eastAsia="Times New Roman" w:hAnsi="Times New Roman" w:cs="Times New Roman"/>
          <w:b/>
          <w:bCs/>
          <w:i/>
          <w:iCs/>
          <w:spacing w:val="-3"/>
          <w:sz w:val="26"/>
          <w:szCs w:val="26"/>
        </w:rPr>
      </w:pPr>
      <w:r w:rsidRPr="00B057EB">
        <w:rPr>
          <w:rFonts w:ascii="Times New Roman" w:hAnsi="Times New Roman" w:cs="Times New Roman"/>
          <w:sz w:val="26"/>
          <w:szCs w:val="26"/>
        </w:rPr>
        <w:t xml:space="preserve">Согласно ст. 14 </w:t>
      </w:r>
      <w:r w:rsidRPr="00B057EB">
        <w:rPr>
          <w:rFonts w:ascii="Times New Roman" w:hAnsi="Times New Roman" w:cs="Times New Roman"/>
          <w:spacing w:val="-3"/>
          <w:sz w:val="26"/>
          <w:szCs w:val="26"/>
        </w:rPr>
        <w:t xml:space="preserve">Федерального закона №131-ФЗ от 06.10.2003 г. </w:t>
      </w:r>
      <w:r w:rsidRPr="00B057EB">
        <w:rPr>
          <w:rFonts w:ascii="Times New Roman" w:hAnsi="Times New Roman" w:cs="Times New Roman"/>
          <w:sz w:val="26"/>
          <w:szCs w:val="26"/>
        </w:rPr>
        <w:t>к полномочиям органов местного самоуправления сельского поселения относится</w:t>
      </w:r>
      <w:r w:rsidRPr="00B057EB">
        <w:rPr>
          <w:rFonts w:ascii="Times New Roman" w:hAnsi="Times New Roman" w:cs="Times New Roman"/>
          <w:iCs/>
          <w:sz w:val="26"/>
          <w:szCs w:val="26"/>
        </w:rPr>
        <w:t xml:space="preserve"> организация в границах поселения </w:t>
      </w:r>
      <w:proofErr w:type="spellStart"/>
      <w:r w:rsidRPr="00B057EB">
        <w:rPr>
          <w:rFonts w:ascii="Times New Roman" w:hAnsi="Times New Roman" w:cs="Times New Roman"/>
          <w:iCs/>
          <w:sz w:val="26"/>
          <w:szCs w:val="26"/>
        </w:rPr>
        <w:t>электро</w:t>
      </w:r>
      <w:proofErr w:type="spellEnd"/>
      <w:r w:rsidRPr="00B057EB">
        <w:rPr>
          <w:rFonts w:ascii="Times New Roman" w:hAnsi="Times New Roman" w:cs="Times New Roman"/>
          <w:iCs/>
          <w:sz w:val="26"/>
          <w:szCs w:val="26"/>
        </w:rPr>
        <w:t>-, тепл</w:t>
      </w:r>
      <w:proofErr w:type="gramStart"/>
      <w:r w:rsidRPr="00B057EB">
        <w:rPr>
          <w:rFonts w:ascii="Times New Roman" w:hAnsi="Times New Roman" w:cs="Times New Roman"/>
          <w:iCs/>
          <w:sz w:val="26"/>
          <w:szCs w:val="26"/>
        </w:rPr>
        <w:t>о-</w:t>
      </w:r>
      <w:proofErr w:type="gramEnd"/>
      <w:r w:rsidRPr="00B057EB">
        <w:rPr>
          <w:rFonts w:ascii="Times New Roman" w:hAnsi="Times New Roman" w:cs="Times New Roman"/>
          <w:iCs/>
          <w:sz w:val="26"/>
          <w:szCs w:val="26"/>
        </w:rPr>
        <w:t xml:space="preserve">, </w:t>
      </w:r>
      <w:proofErr w:type="spellStart"/>
      <w:r w:rsidRPr="00B057EB">
        <w:rPr>
          <w:rFonts w:ascii="Times New Roman" w:hAnsi="Times New Roman" w:cs="Times New Roman"/>
          <w:iCs/>
          <w:sz w:val="26"/>
          <w:szCs w:val="26"/>
        </w:rPr>
        <w:t>газо</w:t>
      </w:r>
      <w:proofErr w:type="spellEnd"/>
      <w:r w:rsidRPr="00B057EB">
        <w:rPr>
          <w:rFonts w:ascii="Times New Roman" w:hAnsi="Times New Roman" w:cs="Times New Roman"/>
          <w:iCs/>
          <w:sz w:val="26"/>
          <w:szCs w:val="26"/>
        </w:rPr>
        <w:t>- и водоснабжения населения, водоотведения, снабжения населения топливом, создание условий для обеспечения жителей поселения услугами связи</w:t>
      </w:r>
    </w:p>
    <w:tbl>
      <w:tblPr>
        <w:tblW w:w="0" w:type="auto"/>
        <w:tblInd w:w="137" w:type="dxa"/>
        <w:tblLayout w:type="fixed"/>
        <w:tblCellMar>
          <w:top w:w="55" w:type="dxa"/>
          <w:left w:w="55" w:type="dxa"/>
          <w:bottom w:w="55" w:type="dxa"/>
          <w:right w:w="55" w:type="dxa"/>
        </w:tblCellMar>
        <w:tblLook w:val="0000"/>
      </w:tblPr>
      <w:tblGrid>
        <w:gridCol w:w="709"/>
        <w:gridCol w:w="7573"/>
        <w:gridCol w:w="1761"/>
      </w:tblGrid>
      <w:tr w:rsidR="006A44BA" w:rsidRPr="00B057EB" w:rsidTr="006A44BA">
        <w:trPr>
          <w:trHeight w:val="276"/>
        </w:trPr>
        <w:tc>
          <w:tcPr>
            <w:tcW w:w="709" w:type="dxa"/>
            <w:tcBorders>
              <w:top w:val="single" w:sz="4" w:space="0" w:color="000000"/>
              <w:left w:val="single" w:sz="4" w:space="0" w:color="000000"/>
              <w:bottom w:val="single" w:sz="4" w:space="0" w:color="000000"/>
            </w:tcBorders>
            <w:shd w:val="clear" w:color="auto" w:fill="DAEEF3"/>
          </w:tcPr>
          <w:p w:rsidR="006A44BA" w:rsidRPr="00B057EB" w:rsidRDefault="006A44BA" w:rsidP="006A44BA">
            <w:pPr>
              <w:pStyle w:val="afa"/>
              <w:snapToGrid w:val="0"/>
              <w:jc w:val="both"/>
              <w:rPr>
                <w:rFonts w:eastAsia="Times New Roman"/>
                <w:b/>
                <w:bCs/>
                <w:sz w:val="26"/>
                <w:szCs w:val="26"/>
              </w:rPr>
            </w:pPr>
            <w:r w:rsidRPr="00B057EB">
              <w:rPr>
                <w:rFonts w:eastAsia="Times New Roman"/>
                <w:b/>
                <w:bCs/>
                <w:sz w:val="26"/>
                <w:szCs w:val="26"/>
              </w:rPr>
              <w:t xml:space="preserve">№ </w:t>
            </w:r>
          </w:p>
          <w:p w:rsidR="006A44BA" w:rsidRPr="00B057EB" w:rsidRDefault="006A44BA" w:rsidP="006A44BA">
            <w:pPr>
              <w:pStyle w:val="afa"/>
              <w:jc w:val="both"/>
              <w:rPr>
                <w:rFonts w:eastAsia="Times New Roman"/>
                <w:b/>
                <w:bCs/>
                <w:sz w:val="26"/>
                <w:szCs w:val="26"/>
              </w:rPr>
            </w:pPr>
            <w:proofErr w:type="spellStart"/>
            <w:proofErr w:type="gramStart"/>
            <w:r w:rsidRPr="00B057EB">
              <w:rPr>
                <w:rFonts w:eastAsia="Times New Roman"/>
                <w:b/>
                <w:bCs/>
                <w:sz w:val="26"/>
                <w:szCs w:val="26"/>
              </w:rPr>
              <w:t>п</w:t>
            </w:r>
            <w:proofErr w:type="spellEnd"/>
            <w:proofErr w:type="gramEnd"/>
            <w:r w:rsidRPr="00B057EB">
              <w:rPr>
                <w:rFonts w:eastAsia="Times New Roman"/>
                <w:b/>
                <w:bCs/>
                <w:sz w:val="26"/>
                <w:szCs w:val="26"/>
              </w:rPr>
              <w:t>/</w:t>
            </w:r>
            <w:proofErr w:type="spellStart"/>
            <w:r w:rsidRPr="00B057EB">
              <w:rPr>
                <w:rFonts w:eastAsia="Times New Roman"/>
                <w:b/>
                <w:bCs/>
                <w:sz w:val="26"/>
                <w:szCs w:val="26"/>
              </w:rPr>
              <w:t>п</w:t>
            </w:r>
            <w:proofErr w:type="spellEnd"/>
          </w:p>
        </w:tc>
        <w:tc>
          <w:tcPr>
            <w:tcW w:w="7573" w:type="dxa"/>
            <w:tcBorders>
              <w:top w:val="single" w:sz="4" w:space="0" w:color="000000"/>
              <w:left w:val="single" w:sz="4" w:space="0" w:color="000000"/>
              <w:bottom w:val="single" w:sz="4" w:space="0" w:color="000000"/>
            </w:tcBorders>
            <w:shd w:val="clear" w:color="auto" w:fill="DAEEF3"/>
          </w:tcPr>
          <w:p w:rsidR="006A44BA" w:rsidRPr="00B057EB" w:rsidRDefault="006A44BA" w:rsidP="006A44BA">
            <w:pPr>
              <w:pStyle w:val="afa"/>
              <w:snapToGrid w:val="0"/>
              <w:jc w:val="both"/>
              <w:rPr>
                <w:rFonts w:eastAsia="Times New Roman"/>
                <w:b/>
                <w:bCs/>
                <w:sz w:val="26"/>
                <w:szCs w:val="26"/>
              </w:rPr>
            </w:pPr>
            <w:r w:rsidRPr="00B057EB">
              <w:rPr>
                <w:rFonts w:eastAsia="Times New Roman"/>
                <w:b/>
                <w:bCs/>
                <w:sz w:val="26"/>
                <w:szCs w:val="26"/>
              </w:rPr>
              <w:t>Наименование мероприятия</w:t>
            </w:r>
          </w:p>
        </w:tc>
        <w:tc>
          <w:tcPr>
            <w:tcW w:w="1761" w:type="dxa"/>
            <w:tcBorders>
              <w:top w:val="single" w:sz="4" w:space="0" w:color="000000"/>
              <w:left w:val="single" w:sz="4" w:space="0" w:color="000000"/>
              <w:bottom w:val="single" w:sz="4" w:space="0" w:color="000000"/>
              <w:right w:val="single" w:sz="4" w:space="0" w:color="000000"/>
            </w:tcBorders>
            <w:shd w:val="clear" w:color="auto" w:fill="DAEEF3"/>
          </w:tcPr>
          <w:p w:rsidR="006A44BA" w:rsidRPr="00B057EB" w:rsidRDefault="006A44BA" w:rsidP="006A44BA">
            <w:pPr>
              <w:pStyle w:val="afa"/>
              <w:snapToGrid w:val="0"/>
              <w:jc w:val="both"/>
              <w:rPr>
                <w:rFonts w:eastAsia="Times New Roman"/>
                <w:b/>
                <w:bCs/>
                <w:sz w:val="26"/>
                <w:szCs w:val="26"/>
              </w:rPr>
            </w:pPr>
            <w:r w:rsidRPr="00B057EB">
              <w:rPr>
                <w:rFonts w:eastAsia="Times New Roman"/>
                <w:b/>
                <w:bCs/>
                <w:sz w:val="26"/>
                <w:szCs w:val="26"/>
              </w:rPr>
              <w:t>Сроки реализации</w:t>
            </w:r>
          </w:p>
        </w:tc>
      </w:tr>
      <w:tr w:rsidR="006A44BA" w:rsidRPr="00B057EB" w:rsidTr="006A44BA">
        <w:trPr>
          <w:trHeight w:val="276"/>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b/>
                <w:bCs/>
                <w:sz w:val="26"/>
                <w:szCs w:val="26"/>
              </w:rPr>
            </w:pPr>
            <w:r w:rsidRPr="00B057EB">
              <w:rPr>
                <w:rFonts w:eastAsia="Times New Roman"/>
                <w:b/>
                <w:bCs/>
                <w:sz w:val="26"/>
                <w:szCs w:val="26"/>
              </w:rPr>
              <w:t xml:space="preserve">1.Водоснабжение </w:t>
            </w:r>
          </w:p>
        </w:tc>
      </w:tr>
      <w:tr w:rsidR="006A44BA" w:rsidRPr="00B057EB" w:rsidTr="006A44BA">
        <w:trPr>
          <w:trHeight w:val="879"/>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1.1</w:t>
            </w:r>
          </w:p>
        </w:tc>
        <w:tc>
          <w:tcPr>
            <w:tcW w:w="7573"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tabs>
                <w:tab w:val="left" w:pos="1140"/>
              </w:tabs>
              <w:snapToGrid w:val="0"/>
              <w:jc w:val="both"/>
              <w:rPr>
                <w:rFonts w:ascii="Times New Roman" w:hAnsi="Times New Roman" w:cs="Times New Roman"/>
                <w:sz w:val="26"/>
                <w:szCs w:val="26"/>
                <w:shd w:val="clear" w:color="auto" w:fill="FFFFFF"/>
              </w:rPr>
            </w:pPr>
            <w:r w:rsidRPr="00B057EB">
              <w:rPr>
                <w:rFonts w:ascii="Times New Roman" w:hAnsi="Times New Roman" w:cs="Times New Roman"/>
                <w:sz w:val="26"/>
                <w:szCs w:val="26"/>
                <w:shd w:val="clear" w:color="auto" w:fill="FFFFFF"/>
              </w:rPr>
              <w:t xml:space="preserve">Установка водомеров на вводах водопровода во всех зданиях для осуществления первичного учета расходования воды </w:t>
            </w:r>
            <w:proofErr w:type="gramStart"/>
            <w:r w:rsidRPr="00B057EB">
              <w:rPr>
                <w:rFonts w:ascii="Times New Roman" w:hAnsi="Times New Roman" w:cs="Times New Roman"/>
                <w:sz w:val="26"/>
                <w:szCs w:val="26"/>
                <w:shd w:val="clear" w:color="auto" w:fill="FFFFFF"/>
              </w:rPr>
              <w:t>отдельными</w:t>
            </w:r>
            <w:proofErr w:type="gramEnd"/>
            <w:r w:rsidRPr="00B057EB">
              <w:rPr>
                <w:rFonts w:ascii="Times New Roman" w:hAnsi="Times New Roman" w:cs="Times New Roman"/>
                <w:sz w:val="26"/>
                <w:szCs w:val="26"/>
                <w:shd w:val="clear" w:color="auto" w:fill="FFFFFF"/>
              </w:rPr>
              <w:t xml:space="preserve"> </w:t>
            </w:r>
            <w:proofErr w:type="spellStart"/>
            <w:r w:rsidRPr="00B057EB">
              <w:rPr>
                <w:rFonts w:ascii="Times New Roman" w:hAnsi="Times New Roman" w:cs="Times New Roman"/>
                <w:sz w:val="26"/>
                <w:szCs w:val="26"/>
                <w:shd w:val="clear" w:color="auto" w:fill="FFFFFF"/>
              </w:rPr>
              <w:t>водопотребителями</w:t>
            </w:r>
            <w:proofErr w:type="spellEnd"/>
            <w:r w:rsidRPr="00B057EB">
              <w:rPr>
                <w:rFonts w:ascii="Times New Roman" w:hAnsi="Times New Roman" w:cs="Times New Roman"/>
                <w:sz w:val="26"/>
                <w:szCs w:val="26"/>
                <w:shd w:val="clear" w:color="auto" w:fill="FFFFFF"/>
              </w:rPr>
              <w:t xml:space="preserve"> и ее экономии.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Первая очередь</w:t>
            </w:r>
          </w:p>
        </w:tc>
      </w:tr>
      <w:tr w:rsidR="006A44BA" w:rsidRPr="00B057EB" w:rsidTr="006A44BA">
        <w:trPr>
          <w:trHeight w:val="823"/>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1.2</w:t>
            </w:r>
          </w:p>
        </w:tc>
        <w:tc>
          <w:tcPr>
            <w:tcW w:w="7573"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tabs>
                <w:tab w:val="left" w:pos="1140"/>
              </w:tabs>
              <w:snapToGrid w:val="0"/>
              <w:jc w:val="both"/>
              <w:rPr>
                <w:rFonts w:ascii="Times New Roman" w:hAnsi="Times New Roman" w:cs="Times New Roman"/>
                <w:sz w:val="26"/>
                <w:szCs w:val="26"/>
                <w:shd w:val="clear" w:color="auto" w:fill="FFFFFF"/>
              </w:rPr>
            </w:pPr>
            <w:r w:rsidRPr="00B057EB">
              <w:rPr>
                <w:rFonts w:ascii="Times New Roman" w:hAnsi="Times New Roman" w:cs="Times New Roman"/>
                <w:sz w:val="26"/>
                <w:szCs w:val="26"/>
                <w:shd w:val="clear" w:color="auto" w:fill="FFFFFF"/>
              </w:rPr>
              <w:t>Реконструкция водоводов, нуждающихся в замене и ремонте, с использованием современных технологий прокладки и восстановления инженерных сетей.</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Первая очередь</w:t>
            </w:r>
          </w:p>
        </w:tc>
      </w:tr>
      <w:tr w:rsidR="006A44BA" w:rsidRPr="00B057EB" w:rsidTr="006A44BA">
        <w:trPr>
          <w:trHeight w:val="567"/>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lastRenderedPageBreak/>
              <w:t>1.3</w:t>
            </w:r>
          </w:p>
        </w:tc>
        <w:tc>
          <w:tcPr>
            <w:tcW w:w="7573"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tabs>
                <w:tab w:val="left" w:pos="1140"/>
              </w:tabs>
              <w:snapToGrid w:val="0"/>
              <w:jc w:val="both"/>
              <w:rPr>
                <w:rFonts w:ascii="Times New Roman" w:hAnsi="Times New Roman" w:cs="Times New Roman"/>
                <w:sz w:val="26"/>
                <w:szCs w:val="26"/>
                <w:shd w:val="clear" w:color="auto" w:fill="FFFFFF"/>
              </w:rPr>
            </w:pPr>
            <w:r w:rsidRPr="00B057EB">
              <w:rPr>
                <w:rFonts w:ascii="Times New Roman" w:hAnsi="Times New Roman" w:cs="Times New Roman"/>
                <w:sz w:val="26"/>
                <w:szCs w:val="26"/>
                <w:shd w:val="clear" w:color="auto" w:fill="FFFFFF"/>
              </w:rPr>
              <w:t>Оборудование всех объектов водоснабжения системами автоматического управления и регулирования.</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Расчетный срок</w:t>
            </w:r>
          </w:p>
        </w:tc>
      </w:tr>
      <w:tr w:rsidR="006A44BA" w:rsidRPr="00B057EB" w:rsidTr="006A44BA">
        <w:trPr>
          <w:trHeight w:val="514"/>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1.4</w:t>
            </w:r>
          </w:p>
        </w:tc>
        <w:tc>
          <w:tcPr>
            <w:tcW w:w="7573"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jc w:val="both"/>
              <w:rPr>
                <w:rFonts w:ascii="Times New Roman" w:hAnsi="Times New Roman" w:cs="Times New Roman"/>
                <w:sz w:val="26"/>
                <w:szCs w:val="26"/>
                <w:shd w:val="clear" w:color="auto" w:fill="FFFFFF"/>
              </w:rPr>
            </w:pPr>
            <w:r w:rsidRPr="00B057EB">
              <w:rPr>
                <w:rFonts w:ascii="Times New Roman" w:hAnsi="Times New Roman" w:cs="Times New Roman"/>
                <w:sz w:val="26"/>
                <w:szCs w:val="26"/>
                <w:shd w:val="clear" w:color="auto" w:fill="FFFFFF"/>
              </w:rPr>
              <w:t xml:space="preserve">Проектирование и монтаж системы водоснабжения для отделения банка и кафе </w:t>
            </w:r>
            <w:proofErr w:type="gramStart"/>
            <w:r w:rsidRPr="00B057EB">
              <w:rPr>
                <w:rFonts w:ascii="Times New Roman" w:hAnsi="Times New Roman" w:cs="Times New Roman"/>
                <w:sz w:val="26"/>
                <w:szCs w:val="26"/>
                <w:shd w:val="clear" w:color="auto" w:fill="FFFFFF"/>
              </w:rPr>
              <w:t>в</w:t>
            </w:r>
            <w:proofErr w:type="gramEnd"/>
            <w:r w:rsidRPr="00B057EB">
              <w:rPr>
                <w:rFonts w:ascii="Times New Roman" w:hAnsi="Times New Roman" w:cs="Times New Roman"/>
                <w:sz w:val="26"/>
                <w:szCs w:val="26"/>
                <w:shd w:val="clear" w:color="auto" w:fill="FFFFFF"/>
              </w:rPr>
              <w:t xml:space="preserve"> с. Жилино.</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Первая очередь</w:t>
            </w:r>
          </w:p>
        </w:tc>
      </w:tr>
      <w:tr w:rsidR="006A44BA" w:rsidRPr="00B057EB" w:rsidTr="006A44BA">
        <w:trPr>
          <w:trHeight w:val="268"/>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1.5</w:t>
            </w:r>
          </w:p>
        </w:tc>
        <w:tc>
          <w:tcPr>
            <w:tcW w:w="7573"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jc w:val="both"/>
              <w:rPr>
                <w:rFonts w:ascii="Times New Roman" w:hAnsi="Times New Roman" w:cs="Times New Roman"/>
                <w:sz w:val="26"/>
                <w:szCs w:val="26"/>
                <w:shd w:val="clear" w:color="auto" w:fill="FFFFFF"/>
              </w:rPr>
            </w:pPr>
            <w:r w:rsidRPr="00B057EB">
              <w:rPr>
                <w:rFonts w:ascii="Times New Roman" w:hAnsi="Times New Roman" w:cs="Times New Roman"/>
                <w:sz w:val="26"/>
                <w:szCs w:val="26"/>
                <w:shd w:val="clear" w:color="auto" w:fill="FFFFFF"/>
              </w:rPr>
              <w:t>Реконструкция существующей неработающей скважины.</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Расчетный срок</w:t>
            </w:r>
          </w:p>
        </w:tc>
      </w:tr>
      <w:tr w:rsidR="006A44BA" w:rsidRPr="00B057EB" w:rsidTr="006A44BA">
        <w:trPr>
          <w:trHeight w:val="342"/>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b/>
                <w:sz w:val="26"/>
                <w:szCs w:val="26"/>
                <w:highlight w:val="yellow"/>
              </w:rPr>
            </w:pPr>
            <w:r w:rsidRPr="00B057EB">
              <w:rPr>
                <w:rFonts w:eastAsia="Times New Roman"/>
                <w:b/>
                <w:sz w:val="26"/>
                <w:szCs w:val="26"/>
              </w:rPr>
              <w:t>2.Водоотведение</w:t>
            </w:r>
          </w:p>
        </w:tc>
      </w:tr>
      <w:tr w:rsidR="006A44BA" w:rsidRPr="00B057EB" w:rsidTr="006A44BA">
        <w:trPr>
          <w:trHeight w:val="670"/>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2.1</w:t>
            </w:r>
          </w:p>
        </w:tc>
        <w:tc>
          <w:tcPr>
            <w:tcW w:w="7573"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jc w:val="both"/>
              <w:rPr>
                <w:rFonts w:ascii="Times New Roman" w:hAnsi="Times New Roman" w:cs="Times New Roman"/>
                <w:b/>
                <w:sz w:val="26"/>
                <w:szCs w:val="26"/>
                <w:shd w:val="clear" w:color="auto" w:fill="FFFFFF"/>
              </w:rPr>
            </w:pPr>
            <w:r w:rsidRPr="00B057EB">
              <w:rPr>
                <w:rFonts w:ascii="Times New Roman" w:hAnsi="Times New Roman" w:cs="Times New Roman"/>
                <w:sz w:val="26"/>
                <w:szCs w:val="26"/>
                <w:shd w:val="clear" w:color="auto" w:fill="FFFFFF"/>
              </w:rPr>
              <w:t>Проведение изыскательских и проектных работ по размещению и строительству очистных сооружений канализации.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Первая очередь</w:t>
            </w:r>
          </w:p>
        </w:tc>
      </w:tr>
      <w:tr w:rsidR="006A44BA" w:rsidRPr="00B057EB" w:rsidTr="006A44BA">
        <w:trPr>
          <w:trHeight w:val="887"/>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2.2</w:t>
            </w:r>
          </w:p>
        </w:tc>
        <w:tc>
          <w:tcPr>
            <w:tcW w:w="7573"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jc w:val="both"/>
              <w:rPr>
                <w:rFonts w:ascii="Times New Roman" w:hAnsi="Times New Roman" w:cs="Times New Roman"/>
                <w:b/>
                <w:sz w:val="26"/>
                <w:szCs w:val="26"/>
                <w:shd w:val="clear" w:color="auto" w:fill="FFFFFF"/>
              </w:rPr>
            </w:pPr>
            <w:r w:rsidRPr="00B057EB">
              <w:rPr>
                <w:rFonts w:ascii="Times New Roman" w:hAnsi="Times New Roman" w:cs="Times New Roman"/>
                <w:sz w:val="26"/>
                <w:szCs w:val="26"/>
                <w:shd w:val="clear" w:color="auto" w:fill="FFFFFF"/>
              </w:rPr>
              <w:t xml:space="preserve">Проведение мероприятий по снижению объемов водоотведения за счет введения систем оборотного водоснабжения, создания бессточных производств и </w:t>
            </w:r>
            <w:proofErr w:type="spellStart"/>
            <w:r w:rsidRPr="00B057EB">
              <w:rPr>
                <w:rFonts w:ascii="Times New Roman" w:hAnsi="Times New Roman" w:cs="Times New Roman"/>
                <w:sz w:val="26"/>
                <w:szCs w:val="26"/>
                <w:shd w:val="clear" w:color="auto" w:fill="FFFFFF"/>
              </w:rPr>
              <w:t>водосбеегающих</w:t>
            </w:r>
            <w:proofErr w:type="spellEnd"/>
            <w:r w:rsidRPr="00B057EB">
              <w:rPr>
                <w:rFonts w:ascii="Times New Roman" w:hAnsi="Times New Roman" w:cs="Times New Roman"/>
                <w:sz w:val="26"/>
                <w:szCs w:val="26"/>
                <w:shd w:val="clear" w:color="auto" w:fill="FFFFFF"/>
              </w:rPr>
              <w:t xml:space="preserve"> технологий. </w:t>
            </w:r>
            <w:r w:rsidRPr="00B057EB">
              <w:rPr>
                <w:rFonts w:ascii="Times New Roman" w:hAnsi="Times New Roman" w:cs="Times New Roman"/>
                <w:b/>
                <w:sz w:val="26"/>
                <w:szCs w:val="26"/>
                <w:shd w:val="clear" w:color="auto" w:fill="FFFFFF"/>
              </w:rPr>
              <w:t xml:space="preserve"> </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Первая очередь</w:t>
            </w:r>
          </w:p>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Расчетный срок</w:t>
            </w:r>
          </w:p>
        </w:tc>
      </w:tr>
      <w:tr w:rsidR="006A44BA" w:rsidRPr="00B057EB" w:rsidTr="006A44BA">
        <w:trPr>
          <w:trHeight w:val="676"/>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2.3</w:t>
            </w:r>
          </w:p>
        </w:tc>
        <w:tc>
          <w:tcPr>
            <w:tcW w:w="7573"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jc w:val="both"/>
              <w:rPr>
                <w:rFonts w:ascii="Times New Roman" w:hAnsi="Times New Roman" w:cs="Times New Roman"/>
                <w:sz w:val="26"/>
                <w:szCs w:val="26"/>
                <w:shd w:val="clear" w:color="auto" w:fill="FFFFFF"/>
              </w:rPr>
            </w:pPr>
            <w:proofErr w:type="spellStart"/>
            <w:r w:rsidRPr="00B057EB">
              <w:rPr>
                <w:rFonts w:ascii="Times New Roman" w:hAnsi="Times New Roman" w:cs="Times New Roman"/>
                <w:sz w:val="26"/>
                <w:szCs w:val="26"/>
                <w:shd w:val="clear" w:color="auto" w:fill="FFFFFF"/>
              </w:rPr>
              <w:t>Канализование</w:t>
            </w:r>
            <w:proofErr w:type="spellEnd"/>
            <w:r w:rsidRPr="00B057EB">
              <w:rPr>
                <w:rFonts w:ascii="Times New Roman" w:hAnsi="Times New Roman" w:cs="Times New Roman"/>
                <w:sz w:val="26"/>
                <w:szCs w:val="26"/>
                <w:shd w:val="clear" w:color="auto" w:fill="FFFFFF"/>
              </w:rPr>
              <w:t xml:space="preserve"> существующего </w:t>
            </w:r>
            <w:proofErr w:type="spellStart"/>
            <w:r w:rsidRPr="00B057EB">
              <w:rPr>
                <w:rFonts w:ascii="Times New Roman" w:hAnsi="Times New Roman" w:cs="Times New Roman"/>
                <w:sz w:val="26"/>
                <w:szCs w:val="26"/>
                <w:shd w:val="clear" w:color="auto" w:fill="FFFFFF"/>
              </w:rPr>
              <w:t>неканализованного</w:t>
            </w:r>
            <w:proofErr w:type="spellEnd"/>
            <w:r w:rsidRPr="00B057EB">
              <w:rPr>
                <w:rFonts w:ascii="Times New Roman" w:hAnsi="Times New Roman" w:cs="Times New Roman"/>
                <w:sz w:val="26"/>
                <w:szCs w:val="26"/>
                <w:shd w:val="clear" w:color="auto" w:fill="FFFFFF"/>
              </w:rPr>
              <w:t xml:space="preserve"> жилого фонда через проектируемые самотечные коллекторы диаметрами 150-300 мм.</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Первая очередь</w:t>
            </w:r>
          </w:p>
        </w:tc>
      </w:tr>
      <w:tr w:rsidR="006A44BA" w:rsidRPr="00B057EB" w:rsidTr="006A44BA">
        <w:trPr>
          <w:trHeight w:val="640"/>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2.4</w:t>
            </w:r>
          </w:p>
        </w:tc>
        <w:tc>
          <w:tcPr>
            <w:tcW w:w="7573"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jc w:val="both"/>
              <w:rPr>
                <w:rFonts w:ascii="Times New Roman" w:hAnsi="Times New Roman" w:cs="Times New Roman"/>
                <w:sz w:val="26"/>
                <w:szCs w:val="26"/>
                <w:shd w:val="clear" w:color="auto" w:fill="FFFFFF"/>
              </w:rPr>
            </w:pPr>
            <w:r w:rsidRPr="00B057EB">
              <w:rPr>
                <w:rFonts w:ascii="Times New Roman" w:hAnsi="Times New Roman" w:cs="Times New Roman"/>
                <w:sz w:val="26"/>
                <w:szCs w:val="26"/>
                <w:shd w:val="clear" w:color="auto" w:fill="FFFFFF"/>
              </w:rPr>
              <w:t xml:space="preserve">Проектирование и монтаж системы водоотведения для отделения банка и кафе </w:t>
            </w:r>
            <w:proofErr w:type="gramStart"/>
            <w:r w:rsidRPr="00B057EB">
              <w:rPr>
                <w:rFonts w:ascii="Times New Roman" w:hAnsi="Times New Roman" w:cs="Times New Roman"/>
                <w:sz w:val="26"/>
                <w:szCs w:val="26"/>
                <w:shd w:val="clear" w:color="auto" w:fill="FFFFFF"/>
              </w:rPr>
              <w:t>в</w:t>
            </w:r>
            <w:proofErr w:type="gramEnd"/>
            <w:r w:rsidRPr="00B057EB">
              <w:rPr>
                <w:rFonts w:ascii="Times New Roman" w:hAnsi="Times New Roman" w:cs="Times New Roman"/>
                <w:sz w:val="26"/>
                <w:szCs w:val="26"/>
                <w:shd w:val="clear" w:color="auto" w:fill="FFFFFF"/>
              </w:rPr>
              <w:t xml:space="preserve"> с. Жилино.</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Первая очередь</w:t>
            </w:r>
          </w:p>
        </w:tc>
      </w:tr>
      <w:tr w:rsidR="006A44BA" w:rsidRPr="00B057EB" w:rsidTr="006A44BA">
        <w:trPr>
          <w:trHeight w:val="640"/>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2.5</w:t>
            </w:r>
          </w:p>
        </w:tc>
        <w:tc>
          <w:tcPr>
            <w:tcW w:w="7573"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jc w:val="both"/>
              <w:rPr>
                <w:rFonts w:ascii="Times New Roman" w:hAnsi="Times New Roman" w:cs="Times New Roman"/>
                <w:sz w:val="26"/>
                <w:szCs w:val="26"/>
                <w:shd w:val="clear" w:color="auto" w:fill="FFFFFF"/>
              </w:rPr>
            </w:pPr>
            <w:r w:rsidRPr="00B057EB">
              <w:rPr>
                <w:rFonts w:ascii="Times New Roman" w:hAnsi="Times New Roman" w:cs="Times New Roman"/>
                <w:sz w:val="26"/>
                <w:szCs w:val="26"/>
                <w:shd w:val="clear" w:color="auto" w:fill="FFFFFF"/>
              </w:rPr>
              <w:t xml:space="preserve">Проведение изыскательных работ и проектных работ по размещению и строительству очистных сооружений канализации </w:t>
            </w:r>
            <w:proofErr w:type="gramStart"/>
            <w:r w:rsidRPr="00B057EB">
              <w:rPr>
                <w:rFonts w:ascii="Times New Roman" w:hAnsi="Times New Roman" w:cs="Times New Roman"/>
                <w:sz w:val="26"/>
                <w:szCs w:val="26"/>
                <w:shd w:val="clear" w:color="auto" w:fill="FFFFFF"/>
              </w:rPr>
              <w:t>в</w:t>
            </w:r>
            <w:proofErr w:type="gramEnd"/>
            <w:r w:rsidRPr="00B057EB">
              <w:rPr>
                <w:rFonts w:ascii="Times New Roman" w:hAnsi="Times New Roman" w:cs="Times New Roman"/>
                <w:sz w:val="26"/>
                <w:szCs w:val="26"/>
                <w:shd w:val="clear" w:color="auto" w:fill="FFFFFF"/>
              </w:rPr>
              <w:t xml:space="preserve"> с. Жилино.</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Расчетный срок</w:t>
            </w:r>
          </w:p>
        </w:tc>
      </w:tr>
      <w:tr w:rsidR="006A44BA" w:rsidRPr="00B057EB" w:rsidTr="006A44BA">
        <w:trPr>
          <w:trHeight w:val="312"/>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b/>
                <w:bCs/>
                <w:sz w:val="26"/>
                <w:szCs w:val="26"/>
                <w:highlight w:val="yellow"/>
              </w:rPr>
            </w:pPr>
            <w:r w:rsidRPr="00B057EB">
              <w:rPr>
                <w:rFonts w:eastAsia="Times New Roman"/>
                <w:b/>
                <w:bCs/>
                <w:sz w:val="26"/>
                <w:szCs w:val="26"/>
              </w:rPr>
              <w:t xml:space="preserve"> 3.Газоснабжение</w:t>
            </w:r>
          </w:p>
        </w:tc>
      </w:tr>
      <w:tr w:rsidR="006A44BA" w:rsidRPr="00B057EB" w:rsidTr="006A44BA">
        <w:trPr>
          <w:trHeight w:val="959"/>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3.1</w:t>
            </w:r>
          </w:p>
        </w:tc>
        <w:tc>
          <w:tcPr>
            <w:tcW w:w="7573"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hd w:val="clear" w:color="auto" w:fill="FFFFFF"/>
              <w:autoSpaceDE w:val="0"/>
              <w:snapToGrid w:val="0"/>
              <w:jc w:val="both"/>
              <w:rPr>
                <w:rFonts w:ascii="Times New Roman" w:eastAsia="Arial" w:hAnsi="Times New Roman" w:cs="Times New Roman"/>
                <w:sz w:val="26"/>
                <w:szCs w:val="26"/>
                <w:shd w:val="clear" w:color="auto" w:fill="FFFFFF"/>
              </w:rPr>
            </w:pPr>
            <w:r w:rsidRPr="00B057EB">
              <w:rPr>
                <w:rFonts w:ascii="Times New Roman" w:eastAsia="Arial" w:hAnsi="Times New Roman" w:cs="Times New Roman"/>
                <w:sz w:val="26"/>
                <w:szCs w:val="26"/>
                <w:shd w:val="clear" w:color="auto" w:fill="FFFFFF"/>
              </w:rPr>
              <w:t>Строительство и реконструкция котельных на природном газе с заменой устаревшего оборудования на более новое, экономичное и энергоемкое с КПД &gt; 90%.</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Первая очередь</w:t>
            </w:r>
          </w:p>
        </w:tc>
      </w:tr>
      <w:tr w:rsidR="006A44BA" w:rsidRPr="00B057EB" w:rsidTr="006A44BA">
        <w:trPr>
          <w:trHeight w:val="589"/>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3.2</w:t>
            </w:r>
          </w:p>
        </w:tc>
        <w:tc>
          <w:tcPr>
            <w:tcW w:w="7573"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hd w:val="clear" w:color="auto" w:fill="FFFFFF"/>
              <w:autoSpaceDE w:val="0"/>
              <w:snapToGrid w:val="0"/>
              <w:jc w:val="both"/>
              <w:rPr>
                <w:rFonts w:ascii="Times New Roman" w:eastAsia="Arial" w:hAnsi="Times New Roman" w:cs="Times New Roman"/>
                <w:sz w:val="26"/>
                <w:szCs w:val="26"/>
                <w:shd w:val="clear" w:color="auto" w:fill="FFFFFF"/>
              </w:rPr>
            </w:pPr>
            <w:r w:rsidRPr="00B057EB">
              <w:rPr>
                <w:rFonts w:ascii="Times New Roman" w:eastAsia="Arial" w:hAnsi="Times New Roman" w:cs="Times New Roman"/>
                <w:sz w:val="26"/>
                <w:szCs w:val="26"/>
                <w:shd w:val="clear" w:color="auto" w:fill="FFFFFF"/>
              </w:rPr>
              <w:t>Поэтапная перекладка ветхих газопроводов с использованием для подземной прокладки полиэтиленовых труб.</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Расчетный срок</w:t>
            </w:r>
          </w:p>
        </w:tc>
      </w:tr>
      <w:tr w:rsidR="006A44BA" w:rsidRPr="00B057EB" w:rsidTr="006A44BA">
        <w:trPr>
          <w:trHeight w:val="552"/>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3.3</w:t>
            </w:r>
          </w:p>
        </w:tc>
        <w:tc>
          <w:tcPr>
            <w:tcW w:w="7573"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jc w:val="both"/>
              <w:rPr>
                <w:rFonts w:ascii="Times New Roman" w:hAnsi="Times New Roman" w:cs="Times New Roman"/>
                <w:sz w:val="26"/>
                <w:szCs w:val="26"/>
                <w:shd w:val="clear" w:color="auto" w:fill="FFFFFF"/>
              </w:rPr>
            </w:pPr>
            <w:r w:rsidRPr="00B057EB">
              <w:rPr>
                <w:rFonts w:ascii="Times New Roman" w:eastAsia="Arial" w:hAnsi="Times New Roman" w:cs="Times New Roman"/>
                <w:sz w:val="26"/>
                <w:szCs w:val="26"/>
                <w:shd w:val="clear" w:color="auto" w:fill="FFFFFF"/>
              </w:rPr>
              <w:t xml:space="preserve">Строительство ШРП для блочных газовых котельных (котельная </w:t>
            </w:r>
            <w:r w:rsidRPr="00B057EB">
              <w:rPr>
                <w:rFonts w:ascii="Times New Roman" w:hAnsi="Times New Roman" w:cs="Times New Roman"/>
                <w:sz w:val="26"/>
                <w:szCs w:val="26"/>
                <w:shd w:val="clear" w:color="auto" w:fill="FFFFFF"/>
              </w:rPr>
              <w:t xml:space="preserve">отделения банка и кафе </w:t>
            </w:r>
            <w:proofErr w:type="gramStart"/>
            <w:r w:rsidRPr="00B057EB">
              <w:rPr>
                <w:rFonts w:ascii="Times New Roman" w:hAnsi="Times New Roman" w:cs="Times New Roman"/>
                <w:sz w:val="26"/>
                <w:szCs w:val="26"/>
                <w:shd w:val="clear" w:color="auto" w:fill="FFFFFF"/>
              </w:rPr>
              <w:t>в</w:t>
            </w:r>
            <w:proofErr w:type="gramEnd"/>
            <w:r w:rsidRPr="00B057EB">
              <w:rPr>
                <w:rFonts w:ascii="Times New Roman" w:hAnsi="Times New Roman" w:cs="Times New Roman"/>
                <w:sz w:val="26"/>
                <w:szCs w:val="26"/>
                <w:shd w:val="clear" w:color="auto" w:fill="FFFFFF"/>
              </w:rPr>
              <w:t xml:space="preserve"> с. Жилино).</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Первая очередь</w:t>
            </w:r>
          </w:p>
        </w:tc>
      </w:tr>
      <w:tr w:rsidR="006A44BA" w:rsidRPr="00B057EB" w:rsidTr="006A44BA">
        <w:trPr>
          <w:trHeight w:val="276"/>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b/>
                <w:sz w:val="26"/>
                <w:szCs w:val="26"/>
              </w:rPr>
            </w:pPr>
            <w:r w:rsidRPr="00B057EB">
              <w:rPr>
                <w:rFonts w:eastAsia="Times New Roman"/>
                <w:b/>
                <w:sz w:val="26"/>
                <w:szCs w:val="26"/>
              </w:rPr>
              <w:t>4.Теплоснабжение</w:t>
            </w:r>
          </w:p>
          <w:p w:rsidR="006A44BA" w:rsidRPr="00B057EB" w:rsidRDefault="006A44BA" w:rsidP="006A44BA">
            <w:pPr>
              <w:pStyle w:val="afa"/>
              <w:snapToGrid w:val="0"/>
              <w:jc w:val="both"/>
              <w:rPr>
                <w:rFonts w:eastAsia="Times New Roman"/>
                <w:b/>
                <w:sz w:val="26"/>
                <w:szCs w:val="26"/>
                <w:highlight w:val="yellow"/>
              </w:rPr>
            </w:pPr>
          </w:p>
        </w:tc>
      </w:tr>
      <w:tr w:rsidR="006A44BA" w:rsidRPr="00B057EB" w:rsidTr="006A44BA">
        <w:trPr>
          <w:trHeight w:val="276"/>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4.1</w:t>
            </w:r>
          </w:p>
        </w:tc>
        <w:tc>
          <w:tcPr>
            <w:tcW w:w="7573"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jc w:val="both"/>
              <w:rPr>
                <w:rFonts w:ascii="Times New Roman" w:hAnsi="Times New Roman" w:cs="Times New Roman"/>
                <w:sz w:val="26"/>
                <w:szCs w:val="26"/>
                <w:shd w:val="clear" w:color="auto" w:fill="FFFFFF"/>
              </w:rPr>
            </w:pPr>
            <w:r w:rsidRPr="00B057EB">
              <w:rPr>
                <w:rFonts w:ascii="Times New Roman" w:hAnsi="Times New Roman" w:cs="Times New Roman"/>
                <w:sz w:val="26"/>
                <w:szCs w:val="26"/>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Первая очередь</w:t>
            </w:r>
          </w:p>
        </w:tc>
      </w:tr>
      <w:tr w:rsidR="006A44BA" w:rsidRPr="00B057EB" w:rsidTr="006A44BA">
        <w:trPr>
          <w:trHeight w:val="276"/>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4.2</w:t>
            </w:r>
          </w:p>
        </w:tc>
        <w:tc>
          <w:tcPr>
            <w:tcW w:w="7573"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jc w:val="both"/>
              <w:rPr>
                <w:rFonts w:ascii="Times New Roman" w:hAnsi="Times New Roman" w:cs="Times New Roman"/>
                <w:sz w:val="26"/>
                <w:szCs w:val="26"/>
                <w:shd w:val="clear" w:color="auto" w:fill="FFFFFF"/>
              </w:rPr>
            </w:pPr>
            <w:r w:rsidRPr="00B057EB">
              <w:rPr>
                <w:rFonts w:ascii="Times New Roman" w:hAnsi="Times New Roman" w:cs="Times New Roman"/>
                <w:sz w:val="26"/>
                <w:szCs w:val="26"/>
                <w:shd w:val="clear" w:color="auto" w:fill="FFFFFF"/>
              </w:rPr>
              <w:t>Реконструкция и переоборудование изношенных котельных и тепловых сетей социально значимых объектов.</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Первая очередь</w:t>
            </w:r>
          </w:p>
        </w:tc>
      </w:tr>
      <w:tr w:rsidR="006A44BA" w:rsidRPr="00B057EB" w:rsidTr="006A44BA">
        <w:trPr>
          <w:trHeight w:val="276"/>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4.3</w:t>
            </w:r>
          </w:p>
        </w:tc>
        <w:tc>
          <w:tcPr>
            <w:tcW w:w="7573"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jc w:val="both"/>
              <w:rPr>
                <w:rFonts w:ascii="Times New Roman" w:hAnsi="Times New Roman" w:cs="Times New Roman"/>
                <w:sz w:val="26"/>
                <w:szCs w:val="26"/>
                <w:shd w:val="clear" w:color="auto" w:fill="FFFFFF"/>
              </w:rPr>
            </w:pPr>
            <w:r w:rsidRPr="00B057EB">
              <w:rPr>
                <w:rFonts w:ascii="Times New Roman" w:hAnsi="Times New Roman" w:cs="Times New Roman"/>
                <w:sz w:val="26"/>
                <w:szCs w:val="26"/>
                <w:shd w:val="clear" w:color="auto" w:fill="FFFFFF"/>
              </w:rPr>
              <w:t>Внедрение приборов и средств учёта и контроля расхода тепловой энергии и топлива.</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Первая очередь</w:t>
            </w:r>
          </w:p>
        </w:tc>
      </w:tr>
      <w:tr w:rsidR="006A44BA" w:rsidRPr="00B057EB" w:rsidTr="006A44BA">
        <w:trPr>
          <w:trHeight w:val="276"/>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4.4</w:t>
            </w:r>
          </w:p>
        </w:tc>
        <w:tc>
          <w:tcPr>
            <w:tcW w:w="7573"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jc w:val="both"/>
              <w:rPr>
                <w:rFonts w:ascii="Times New Roman" w:hAnsi="Times New Roman" w:cs="Times New Roman"/>
                <w:sz w:val="26"/>
                <w:szCs w:val="26"/>
                <w:shd w:val="clear" w:color="auto" w:fill="FFFFFF"/>
              </w:rPr>
            </w:pPr>
            <w:r w:rsidRPr="00B057EB">
              <w:rPr>
                <w:rFonts w:ascii="Times New Roman" w:hAnsi="Times New Roman" w:cs="Times New Roman"/>
                <w:sz w:val="26"/>
                <w:szCs w:val="26"/>
                <w:shd w:val="clear" w:color="auto" w:fill="FFFFFF"/>
              </w:rPr>
              <w:t>Применение для строящихся и реконструируемых тепловых сетей прокладки труб повышенной надёжности.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Расчетный срок</w:t>
            </w:r>
          </w:p>
        </w:tc>
      </w:tr>
      <w:tr w:rsidR="006A44BA" w:rsidRPr="00B057EB" w:rsidTr="006A44BA">
        <w:trPr>
          <w:trHeight w:val="276"/>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4.5</w:t>
            </w:r>
          </w:p>
        </w:tc>
        <w:tc>
          <w:tcPr>
            <w:tcW w:w="7573"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jc w:val="both"/>
              <w:rPr>
                <w:rFonts w:ascii="Times New Roman" w:eastAsia="Times New Roman" w:hAnsi="Times New Roman" w:cs="Times New Roman"/>
                <w:sz w:val="26"/>
                <w:szCs w:val="26"/>
                <w:shd w:val="clear" w:color="auto" w:fill="FFFFFF"/>
              </w:rPr>
            </w:pPr>
            <w:r w:rsidRPr="00B057EB">
              <w:rPr>
                <w:rFonts w:ascii="Times New Roman" w:eastAsia="Times New Roman" w:hAnsi="Times New Roman" w:cs="Times New Roman"/>
                <w:sz w:val="26"/>
                <w:szCs w:val="26"/>
                <w:shd w:val="clear" w:color="auto" w:fill="FFFFFF"/>
              </w:rPr>
              <w:t>Использование для индивидуальной застройки - автономные генераторы тепла, работающие на газе.</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Расчетный срок</w:t>
            </w:r>
          </w:p>
        </w:tc>
      </w:tr>
      <w:tr w:rsidR="006A44BA" w:rsidRPr="00B057EB" w:rsidTr="006A44BA">
        <w:trPr>
          <w:trHeight w:val="276"/>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4.6</w:t>
            </w:r>
          </w:p>
        </w:tc>
        <w:tc>
          <w:tcPr>
            <w:tcW w:w="7573"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jc w:val="both"/>
              <w:rPr>
                <w:rFonts w:ascii="Times New Roman" w:hAnsi="Times New Roman" w:cs="Times New Roman"/>
                <w:sz w:val="26"/>
                <w:szCs w:val="26"/>
                <w:shd w:val="clear" w:color="auto" w:fill="FFFFFF"/>
              </w:rPr>
            </w:pPr>
            <w:r w:rsidRPr="00B057EB">
              <w:rPr>
                <w:rFonts w:ascii="Times New Roman" w:hAnsi="Times New Roman" w:cs="Times New Roman"/>
                <w:sz w:val="26"/>
                <w:szCs w:val="26"/>
                <w:shd w:val="clear" w:color="auto" w:fill="FFFFFF"/>
              </w:rPr>
              <w:t xml:space="preserve">Проектирование и строительство 2 газовых котельных для </w:t>
            </w:r>
            <w:r w:rsidRPr="00B057EB">
              <w:rPr>
                <w:rFonts w:ascii="Times New Roman" w:hAnsi="Times New Roman" w:cs="Times New Roman"/>
                <w:sz w:val="26"/>
                <w:szCs w:val="26"/>
                <w:shd w:val="clear" w:color="auto" w:fill="FFFFFF"/>
              </w:rPr>
              <w:lastRenderedPageBreak/>
              <w:t>проектируемых объектов (отделение банка, кафе).</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lastRenderedPageBreak/>
              <w:t xml:space="preserve">Первая </w:t>
            </w:r>
            <w:r w:rsidRPr="00B057EB">
              <w:rPr>
                <w:rFonts w:eastAsia="Times New Roman"/>
                <w:sz w:val="26"/>
                <w:szCs w:val="26"/>
              </w:rPr>
              <w:lastRenderedPageBreak/>
              <w:t>очередь</w:t>
            </w:r>
          </w:p>
        </w:tc>
      </w:tr>
      <w:tr w:rsidR="006A44BA" w:rsidRPr="00B057EB" w:rsidTr="006A44BA">
        <w:trPr>
          <w:trHeight w:val="276"/>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b/>
                <w:sz w:val="26"/>
                <w:szCs w:val="26"/>
              </w:rPr>
            </w:pPr>
            <w:r w:rsidRPr="00B057EB">
              <w:rPr>
                <w:rFonts w:eastAsia="Times New Roman"/>
                <w:b/>
                <w:sz w:val="26"/>
                <w:szCs w:val="26"/>
              </w:rPr>
              <w:lastRenderedPageBreak/>
              <w:t>5.Электроснабжение</w:t>
            </w:r>
          </w:p>
        </w:tc>
      </w:tr>
      <w:tr w:rsidR="006A44BA" w:rsidRPr="00B057EB" w:rsidTr="006A44BA">
        <w:trPr>
          <w:trHeight w:val="276"/>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5.1</w:t>
            </w:r>
          </w:p>
        </w:tc>
        <w:tc>
          <w:tcPr>
            <w:tcW w:w="7573"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hd w:val="clear" w:color="auto" w:fill="FFFFFF"/>
              <w:autoSpaceDE w:val="0"/>
              <w:snapToGrid w:val="0"/>
              <w:jc w:val="both"/>
              <w:rPr>
                <w:rFonts w:ascii="Times New Roman" w:eastAsia="Arial" w:hAnsi="Times New Roman" w:cs="Times New Roman"/>
                <w:sz w:val="26"/>
                <w:szCs w:val="26"/>
                <w:shd w:val="clear" w:color="auto" w:fill="FFFFFF"/>
              </w:rPr>
            </w:pPr>
            <w:r w:rsidRPr="00B057EB">
              <w:rPr>
                <w:rFonts w:ascii="Times New Roman" w:eastAsia="Arial" w:hAnsi="Times New Roman" w:cs="Times New Roman"/>
                <w:sz w:val="26"/>
                <w:szCs w:val="26"/>
                <w:shd w:val="clear" w:color="auto" w:fill="FFFFFF"/>
              </w:rPr>
              <w:t xml:space="preserve">Переоборудования систем электроснабжения жилого фонда в связи с использованием более </w:t>
            </w:r>
            <w:proofErr w:type="spellStart"/>
            <w:r w:rsidRPr="00B057EB">
              <w:rPr>
                <w:rFonts w:ascii="Times New Roman" w:eastAsia="Arial" w:hAnsi="Times New Roman" w:cs="Times New Roman"/>
                <w:sz w:val="26"/>
                <w:szCs w:val="26"/>
                <w:shd w:val="clear" w:color="auto" w:fill="FFFFFF"/>
              </w:rPr>
              <w:t>энергопотребляющей</w:t>
            </w:r>
            <w:proofErr w:type="spellEnd"/>
            <w:r w:rsidRPr="00B057EB">
              <w:rPr>
                <w:rFonts w:ascii="Times New Roman" w:eastAsia="Arial" w:hAnsi="Times New Roman" w:cs="Times New Roman"/>
                <w:sz w:val="26"/>
                <w:szCs w:val="26"/>
                <w:shd w:val="clear" w:color="auto" w:fill="FFFFFF"/>
              </w:rPr>
              <w:t xml:space="preserve"> бытовой техники.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Первая очередь</w:t>
            </w:r>
          </w:p>
        </w:tc>
      </w:tr>
      <w:tr w:rsidR="006A44BA" w:rsidRPr="00B057EB" w:rsidTr="006A44BA">
        <w:trPr>
          <w:trHeight w:val="276"/>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5.2</w:t>
            </w:r>
          </w:p>
        </w:tc>
        <w:tc>
          <w:tcPr>
            <w:tcW w:w="7573"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hd w:val="clear" w:color="auto" w:fill="FFFFFF"/>
              <w:autoSpaceDE w:val="0"/>
              <w:snapToGrid w:val="0"/>
              <w:jc w:val="both"/>
              <w:rPr>
                <w:rFonts w:ascii="Times New Roman" w:eastAsia="Arial" w:hAnsi="Times New Roman" w:cs="Times New Roman"/>
                <w:sz w:val="26"/>
                <w:szCs w:val="26"/>
                <w:shd w:val="clear" w:color="auto" w:fill="FFFFFF"/>
              </w:rPr>
            </w:pPr>
            <w:r w:rsidRPr="00B057EB">
              <w:rPr>
                <w:rFonts w:ascii="Times New Roman" w:eastAsia="Arial" w:hAnsi="Times New Roman" w:cs="Times New Roman"/>
                <w:sz w:val="26"/>
                <w:szCs w:val="26"/>
                <w:shd w:val="clear" w:color="auto" w:fill="FFFFFF"/>
              </w:rPr>
              <w:t xml:space="preserve">Реконструкция существующих подстанций с заменой трансформаторов на более </w:t>
            </w:r>
            <w:proofErr w:type="gramStart"/>
            <w:r w:rsidRPr="00B057EB">
              <w:rPr>
                <w:rFonts w:ascii="Times New Roman" w:eastAsia="Arial" w:hAnsi="Times New Roman" w:cs="Times New Roman"/>
                <w:sz w:val="26"/>
                <w:szCs w:val="26"/>
                <w:shd w:val="clear" w:color="auto" w:fill="FFFFFF"/>
              </w:rPr>
              <w:t>мощные</w:t>
            </w:r>
            <w:proofErr w:type="gramEnd"/>
            <w:r w:rsidRPr="00B057EB">
              <w:rPr>
                <w:rFonts w:ascii="Times New Roman" w:eastAsia="Arial" w:hAnsi="Times New Roman" w:cs="Times New Roman"/>
                <w:sz w:val="26"/>
                <w:szCs w:val="26"/>
                <w:shd w:val="clear" w:color="auto" w:fill="FFFFFF"/>
              </w:rPr>
              <w:t xml:space="preserve"> и установкой дополнительных трансформаторов.</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Расчетный срок</w:t>
            </w:r>
          </w:p>
        </w:tc>
      </w:tr>
      <w:tr w:rsidR="006A44BA" w:rsidRPr="00B057EB" w:rsidTr="006A44BA">
        <w:trPr>
          <w:trHeight w:val="276"/>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b/>
                <w:sz w:val="26"/>
                <w:szCs w:val="26"/>
              </w:rPr>
            </w:pPr>
            <w:r w:rsidRPr="00B057EB">
              <w:rPr>
                <w:rFonts w:eastAsia="Times New Roman"/>
                <w:b/>
                <w:sz w:val="26"/>
                <w:szCs w:val="26"/>
              </w:rPr>
              <w:t>6.Связь</w:t>
            </w:r>
          </w:p>
        </w:tc>
      </w:tr>
      <w:tr w:rsidR="006A44BA" w:rsidRPr="00B057EB" w:rsidTr="006A44BA">
        <w:trPr>
          <w:trHeight w:val="276"/>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6.1</w:t>
            </w:r>
          </w:p>
        </w:tc>
        <w:tc>
          <w:tcPr>
            <w:tcW w:w="7573"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jc w:val="both"/>
              <w:rPr>
                <w:rStyle w:val="af"/>
                <w:rFonts w:ascii="Times New Roman" w:hAnsi="Times New Roman" w:cs="Times New Roman"/>
                <w:b w:val="0"/>
                <w:sz w:val="26"/>
                <w:szCs w:val="26"/>
                <w:shd w:val="clear" w:color="auto" w:fill="FFFFFF"/>
              </w:rPr>
            </w:pPr>
            <w:r w:rsidRPr="00B057EB">
              <w:rPr>
                <w:rStyle w:val="af"/>
                <w:rFonts w:ascii="Times New Roman" w:hAnsi="Times New Roman" w:cs="Times New Roman"/>
                <w:b w:val="0"/>
                <w:sz w:val="26"/>
                <w:szCs w:val="26"/>
                <w:shd w:val="clear" w:color="auto" w:fill="FFFFFF"/>
              </w:rPr>
              <w:t xml:space="preserve">Переход от существующих сетей с технологией коммуникации каналов к </w:t>
            </w:r>
            <w:proofErr w:type="spellStart"/>
            <w:r w:rsidRPr="00B057EB">
              <w:rPr>
                <w:rStyle w:val="af"/>
                <w:rFonts w:ascii="Times New Roman" w:hAnsi="Times New Roman" w:cs="Times New Roman"/>
                <w:b w:val="0"/>
                <w:sz w:val="26"/>
                <w:szCs w:val="26"/>
                <w:shd w:val="clear" w:color="auto" w:fill="FFFFFF"/>
              </w:rPr>
              <w:t>мультисервисным</w:t>
            </w:r>
            <w:proofErr w:type="spellEnd"/>
            <w:r w:rsidRPr="00B057EB">
              <w:rPr>
                <w:rStyle w:val="af"/>
                <w:rFonts w:ascii="Times New Roman" w:hAnsi="Times New Roman" w:cs="Times New Roman"/>
                <w:b w:val="0"/>
                <w:sz w:val="26"/>
                <w:szCs w:val="26"/>
                <w:shd w:val="clear" w:color="auto" w:fill="FFFFFF"/>
              </w:rPr>
              <w:t xml:space="preserve"> сетям с технологией коммуникации пакетов.</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Расчетный срок</w:t>
            </w:r>
          </w:p>
        </w:tc>
      </w:tr>
      <w:tr w:rsidR="006A44BA" w:rsidRPr="00B057EB" w:rsidTr="006A44BA">
        <w:trPr>
          <w:trHeight w:val="276"/>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6.2</w:t>
            </w:r>
          </w:p>
        </w:tc>
        <w:tc>
          <w:tcPr>
            <w:tcW w:w="7573"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jc w:val="both"/>
              <w:rPr>
                <w:rStyle w:val="af"/>
                <w:rFonts w:ascii="Times New Roman" w:hAnsi="Times New Roman" w:cs="Times New Roman"/>
                <w:b w:val="0"/>
                <w:sz w:val="26"/>
                <w:szCs w:val="26"/>
                <w:shd w:val="clear" w:color="auto" w:fill="FFFFFF"/>
              </w:rPr>
            </w:pPr>
            <w:r w:rsidRPr="00B057EB">
              <w:rPr>
                <w:rStyle w:val="af"/>
                <w:rFonts w:ascii="Times New Roman" w:hAnsi="Times New Roman" w:cs="Times New Roman"/>
                <w:b w:val="0"/>
                <w:sz w:val="26"/>
                <w:szCs w:val="26"/>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Первая очередь</w:t>
            </w:r>
          </w:p>
        </w:tc>
      </w:tr>
      <w:tr w:rsidR="006A44BA" w:rsidRPr="00B057EB" w:rsidTr="006A44BA">
        <w:trPr>
          <w:trHeight w:val="276"/>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6.3</w:t>
            </w:r>
          </w:p>
        </w:tc>
        <w:tc>
          <w:tcPr>
            <w:tcW w:w="7573"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jc w:val="both"/>
              <w:rPr>
                <w:rStyle w:val="af"/>
                <w:rFonts w:ascii="Times New Roman" w:hAnsi="Times New Roman" w:cs="Times New Roman"/>
                <w:b w:val="0"/>
                <w:sz w:val="26"/>
                <w:szCs w:val="26"/>
                <w:shd w:val="clear" w:color="auto" w:fill="FFFFFF"/>
              </w:rPr>
            </w:pPr>
            <w:r w:rsidRPr="00B057EB">
              <w:rPr>
                <w:rStyle w:val="af"/>
                <w:rFonts w:ascii="Times New Roman" w:hAnsi="Times New Roman" w:cs="Times New Roman"/>
                <w:b w:val="0"/>
                <w:sz w:val="26"/>
                <w:szCs w:val="26"/>
                <w:shd w:val="clear" w:color="auto" w:fill="FFFFFF"/>
              </w:rPr>
              <w:t>Расширение сети «Интернет».</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Первая очередь</w:t>
            </w:r>
          </w:p>
        </w:tc>
      </w:tr>
      <w:tr w:rsidR="006A44BA" w:rsidRPr="00B057EB" w:rsidTr="006A44BA">
        <w:trPr>
          <w:trHeight w:val="276"/>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6.4</w:t>
            </w:r>
          </w:p>
        </w:tc>
        <w:tc>
          <w:tcPr>
            <w:tcW w:w="7573"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jc w:val="both"/>
              <w:rPr>
                <w:rStyle w:val="af"/>
                <w:rFonts w:ascii="Times New Roman" w:hAnsi="Times New Roman" w:cs="Times New Roman"/>
                <w:b w:val="0"/>
                <w:sz w:val="26"/>
                <w:szCs w:val="26"/>
                <w:shd w:val="clear" w:color="auto" w:fill="FFFFFF"/>
              </w:rPr>
            </w:pPr>
            <w:r w:rsidRPr="00B057EB">
              <w:rPr>
                <w:rStyle w:val="af"/>
                <w:rFonts w:ascii="Times New Roman" w:hAnsi="Times New Roman" w:cs="Times New Roman"/>
                <w:b w:val="0"/>
                <w:sz w:val="26"/>
                <w:szCs w:val="26"/>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Расчетный срок</w:t>
            </w:r>
          </w:p>
        </w:tc>
      </w:tr>
      <w:tr w:rsidR="006A44BA" w:rsidRPr="00B057EB" w:rsidTr="006A44BA">
        <w:trPr>
          <w:trHeight w:val="276"/>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6.5</w:t>
            </w:r>
          </w:p>
        </w:tc>
        <w:tc>
          <w:tcPr>
            <w:tcW w:w="7573"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jc w:val="both"/>
              <w:rPr>
                <w:rStyle w:val="af"/>
                <w:rFonts w:ascii="Times New Roman" w:hAnsi="Times New Roman" w:cs="Times New Roman"/>
                <w:b w:val="0"/>
                <w:sz w:val="26"/>
                <w:szCs w:val="26"/>
                <w:shd w:val="clear" w:color="auto" w:fill="FFFFFF"/>
              </w:rPr>
            </w:pPr>
            <w:r w:rsidRPr="00B057EB">
              <w:rPr>
                <w:rStyle w:val="af"/>
                <w:rFonts w:ascii="Times New Roman" w:hAnsi="Times New Roman" w:cs="Times New Roman"/>
                <w:b w:val="0"/>
                <w:sz w:val="26"/>
                <w:szCs w:val="26"/>
                <w:shd w:val="clear" w:color="auto" w:fill="FFFFFF"/>
              </w:rPr>
              <w:t>Обеспечение доступа сельского населения к универсальным услугам связи.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Первая очередь</w:t>
            </w:r>
          </w:p>
        </w:tc>
      </w:tr>
      <w:tr w:rsidR="006A44BA" w:rsidRPr="00B057EB" w:rsidTr="006A44BA">
        <w:trPr>
          <w:trHeight w:val="276"/>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6.6</w:t>
            </w:r>
          </w:p>
        </w:tc>
        <w:tc>
          <w:tcPr>
            <w:tcW w:w="7573"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jc w:val="both"/>
              <w:rPr>
                <w:rStyle w:val="af"/>
                <w:rFonts w:ascii="Times New Roman" w:hAnsi="Times New Roman" w:cs="Times New Roman"/>
                <w:b w:val="0"/>
                <w:sz w:val="26"/>
                <w:szCs w:val="26"/>
                <w:shd w:val="clear" w:color="auto" w:fill="FFFFFF"/>
              </w:rPr>
            </w:pPr>
            <w:r w:rsidRPr="00B057EB">
              <w:rPr>
                <w:rStyle w:val="af"/>
                <w:rFonts w:ascii="Times New Roman" w:hAnsi="Times New Roman" w:cs="Times New Roman"/>
                <w:b w:val="0"/>
                <w:sz w:val="26"/>
                <w:szCs w:val="26"/>
                <w:shd w:val="clear" w:color="auto" w:fill="FFFFFF"/>
              </w:rPr>
              <w:t xml:space="preserve">Замена аналоговых сетей </w:t>
            </w:r>
            <w:proofErr w:type="gramStart"/>
            <w:r w:rsidRPr="00B057EB">
              <w:rPr>
                <w:rStyle w:val="af"/>
                <w:rFonts w:ascii="Times New Roman" w:hAnsi="Times New Roman" w:cs="Times New Roman"/>
                <w:b w:val="0"/>
                <w:sz w:val="26"/>
                <w:szCs w:val="26"/>
                <w:shd w:val="clear" w:color="auto" w:fill="FFFFFF"/>
              </w:rPr>
              <w:t>цифровыми</w:t>
            </w:r>
            <w:proofErr w:type="gramEnd"/>
            <w:r w:rsidRPr="00B057EB">
              <w:rPr>
                <w:rStyle w:val="af"/>
                <w:rFonts w:ascii="Times New Roman" w:hAnsi="Times New Roman" w:cs="Times New Roman"/>
                <w:b w:val="0"/>
                <w:sz w:val="26"/>
                <w:szCs w:val="26"/>
                <w:shd w:val="clear" w:color="auto" w:fill="FFFFFF"/>
              </w:rPr>
              <w:t>.</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Расчетный срок</w:t>
            </w:r>
          </w:p>
        </w:tc>
      </w:tr>
      <w:tr w:rsidR="006A44BA" w:rsidRPr="00B057EB" w:rsidTr="006A44BA">
        <w:trPr>
          <w:trHeight w:val="276"/>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6.7</w:t>
            </w:r>
          </w:p>
        </w:tc>
        <w:tc>
          <w:tcPr>
            <w:tcW w:w="7573"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jc w:val="both"/>
              <w:rPr>
                <w:rStyle w:val="af"/>
                <w:rFonts w:ascii="Times New Roman" w:hAnsi="Times New Roman" w:cs="Times New Roman"/>
                <w:b w:val="0"/>
                <w:sz w:val="26"/>
                <w:szCs w:val="26"/>
                <w:shd w:val="clear" w:color="auto" w:fill="FFFFFF"/>
              </w:rPr>
            </w:pPr>
            <w:r w:rsidRPr="00B057EB">
              <w:rPr>
                <w:rStyle w:val="af"/>
                <w:rFonts w:ascii="Times New Roman" w:hAnsi="Times New Roman" w:cs="Times New Roman"/>
                <w:b w:val="0"/>
                <w:sz w:val="26"/>
                <w:szCs w:val="26"/>
                <w:shd w:val="clear" w:color="auto" w:fill="FFFFFF"/>
              </w:rPr>
              <w:t>Повышение степени проникновения сотовой подвижности.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Первая очередь</w:t>
            </w:r>
          </w:p>
        </w:tc>
      </w:tr>
      <w:tr w:rsidR="006A44BA" w:rsidRPr="00B057EB" w:rsidTr="006A44BA">
        <w:trPr>
          <w:trHeight w:val="276"/>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6.8</w:t>
            </w:r>
          </w:p>
        </w:tc>
        <w:tc>
          <w:tcPr>
            <w:tcW w:w="7573"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jc w:val="both"/>
              <w:rPr>
                <w:rStyle w:val="af"/>
                <w:rFonts w:ascii="Times New Roman" w:hAnsi="Times New Roman" w:cs="Times New Roman"/>
                <w:b w:val="0"/>
                <w:sz w:val="26"/>
                <w:szCs w:val="26"/>
                <w:shd w:val="clear" w:color="auto" w:fill="FFFFFF"/>
              </w:rPr>
            </w:pPr>
            <w:r w:rsidRPr="00B057EB">
              <w:rPr>
                <w:rStyle w:val="af"/>
                <w:rFonts w:ascii="Times New Roman" w:hAnsi="Times New Roman" w:cs="Times New Roman"/>
                <w:b w:val="0"/>
                <w:sz w:val="26"/>
                <w:szCs w:val="26"/>
                <w:shd w:val="clear" w:color="auto" w:fill="FFFFFF"/>
              </w:rPr>
              <w:t xml:space="preserve">Переход на цифровое телевидение стандарта </w:t>
            </w:r>
            <w:r w:rsidRPr="00B057EB">
              <w:rPr>
                <w:rStyle w:val="af"/>
                <w:rFonts w:ascii="Times New Roman" w:hAnsi="Times New Roman" w:cs="Times New Roman"/>
                <w:b w:val="0"/>
                <w:sz w:val="26"/>
                <w:szCs w:val="26"/>
                <w:shd w:val="clear" w:color="auto" w:fill="FFFFFF"/>
                <w:lang w:val="en-US"/>
              </w:rPr>
              <w:t>DVB</w:t>
            </w:r>
            <w:r w:rsidRPr="00B057EB">
              <w:rPr>
                <w:rStyle w:val="af"/>
                <w:rFonts w:ascii="Times New Roman" w:hAnsi="Times New Roman" w:cs="Times New Roman"/>
                <w:b w:val="0"/>
                <w:sz w:val="26"/>
                <w:szCs w:val="26"/>
                <w:shd w:val="clear" w:color="auto" w:fill="FFFFFF"/>
              </w:rPr>
              <w:t>.</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Расчетный срок</w:t>
            </w:r>
          </w:p>
        </w:tc>
      </w:tr>
      <w:tr w:rsidR="006A44BA" w:rsidRPr="00B057EB" w:rsidTr="006A44BA">
        <w:trPr>
          <w:trHeight w:val="276"/>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6.9</w:t>
            </w:r>
          </w:p>
        </w:tc>
        <w:tc>
          <w:tcPr>
            <w:tcW w:w="7573"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jc w:val="both"/>
              <w:rPr>
                <w:rStyle w:val="af"/>
                <w:rFonts w:ascii="Times New Roman" w:hAnsi="Times New Roman" w:cs="Times New Roman"/>
                <w:b w:val="0"/>
                <w:sz w:val="26"/>
                <w:szCs w:val="26"/>
                <w:shd w:val="clear" w:color="auto" w:fill="FFFFFF"/>
              </w:rPr>
            </w:pPr>
            <w:r w:rsidRPr="00B057EB">
              <w:rPr>
                <w:rStyle w:val="af"/>
                <w:rFonts w:ascii="Times New Roman" w:hAnsi="Times New Roman" w:cs="Times New Roman"/>
                <w:b w:val="0"/>
                <w:sz w:val="26"/>
                <w:szCs w:val="26"/>
                <w:shd w:val="clear" w:color="auto" w:fill="FFFFFF"/>
              </w:rPr>
              <w:t xml:space="preserve">Реализация наземных радиовещательных сетей на базе стандарта цифрового телевизионного вещания </w:t>
            </w:r>
            <w:r w:rsidRPr="00B057EB">
              <w:rPr>
                <w:rStyle w:val="af"/>
                <w:rFonts w:ascii="Times New Roman" w:hAnsi="Times New Roman" w:cs="Times New Roman"/>
                <w:b w:val="0"/>
                <w:sz w:val="26"/>
                <w:szCs w:val="26"/>
                <w:shd w:val="clear" w:color="auto" w:fill="FFFFFF"/>
                <w:lang w:val="en-US"/>
              </w:rPr>
              <w:t>DVD</w:t>
            </w:r>
            <w:r w:rsidRPr="00B057EB">
              <w:rPr>
                <w:rStyle w:val="af"/>
                <w:rFonts w:ascii="Times New Roman" w:hAnsi="Times New Roman" w:cs="Times New Roman"/>
                <w:b w:val="0"/>
                <w:sz w:val="26"/>
                <w:szCs w:val="26"/>
                <w:shd w:val="clear" w:color="auto" w:fill="FFFFFF"/>
              </w:rPr>
              <w:t>.</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Расчетный срок</w:t>
            </w:r>
          </w:p>
        </w:tc>
      </w:tr>
      <w:tr w:rsidR="006A44BA" w:rsidRPr="00B057EB" w:rsidTr="006A44BA">
        <w:trPr>
          <w:trHeight w:val="276"/>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6.10</w:t>
            </w:r>
          </w:p>
        </w:tc>
        <w:tc>
          <w:tcPr>
            <w:tcW w:w="7573"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jc w:val="both"/>
              <w:rPr>
                <w:rStyle w:val="af"/>
                <w:rFonts w:ascii="Times New Roman" w:hAnsi="Times New Roman" w:cs="Times New Roman"/>
                <w:b w:val="0"/>
                <w:sz w:val="26"/>
                <w:szCs w:val="26"/>
                <w:shd w:val="clear" w:color="auto" w:fill="FFFFFF"/>
              </w:rPr>
            </w:pPr>
            <w:r w:rsidRPr="00B057EB">
              <w:rPr>
                <w:rStyle w:val="af"/>
                <w:rFonts w:ascii="Times New Roman" w:hAnsi="Times New Roman" w:cs="Times New Roman"/>
                <w:b w:val="0"/>
                <w:sz w:val="26"/>
                <w:szCs w:val="26"/>
                <w:shd w:val="clear" w:color="auto" w:fill="FFFFFF"/>
              </w:rPr>
              <w:t>Объединение сетей кабельного телевидения в единую областную сеть с использованием волоконно-оптических линий.</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Расчетный срок</w:t>
            </w:r>
          </w:p>
        </w:tc>
      </w:tr>
      <w:tr w:rsidR="006A44BA" w:rsidRPr="00B057EB" w:rsidTr="006A44BA">
        <w:trPr>
          <w:trHeight w:val="276"/>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6.11</w:t>
            </w:r>
          </w:p>
        </w:tc>
        <w:tc>
          <w:tcPr>
            <w:tcW w:w="7573"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jc w:val="both"/>
              <w:rPr>
                <w:rStyle w:val="af"/>
                <w:rFonts w:ascii="Times New Roman" w:hAnsi="Times New Roman" w:cs="Times New Roman"/>
                <w:b w:val="0"/>
                <w:sz w:val="26"/>
                <w:szCs w:val="26"/>
                <w:shd w:val="clear" w:color="auto" w:fill="FFFFFF"/>
              </w:rPr>
            </w:pPr>
            <w:r w:rsidRPr="00B057EB">
              <w:rPr>
                <w:rStyle w:val="af"/>
                <w:rFonts w:ascii="Times New Roman" w:hAnsi="Times New Roman" w:cs="Times New Roman"/>
                <w:b w:val="0"/>
                <w:sz w:val="26"/>
                <w:szCs w:val="26"/>
                <w:shd w:val="clear" w:color="auto" w:fill="FFFFFF"/>
              </w:rPr>
              <w:t>Техническое перевооружение и внедрение информационных технологий почтовой связи.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Первая очередь</w:t>
            </w:r>
          </w:p>
        </w:tc>
      </w:tr>
    </w:tbl>
    <w:p w:rsidR="006A44BA" w:rsidRPr="00B057EB" w:rsidRDefault="006A44BA" w:rsidP="006A44BA">
      <w:pPr>
        <w:widowControl/>
        <w:ind w:firstLine="567"/>
        <w:jc w:val="both"/>
        <w:rPr>
          <w:rFonts w:ascii="Times New Roman" w:eastAsia="Times New Roman" w:hAnsi="Times New Roman" w:cs="Times New Roman"/>
          <w:sz w:val="26"/>
          <w:szCs w:val="26"/>
        </w:rPr>
      </w:pPr>
    </w:p>
    <w:p w:rsidR="006A44BA" w:rsidRPr="00B057EB" w:rsidRDefault="006A44BA" w:rsidP="006A44BA">
      <w:pPr>
        <w:widowControl/>
        <w:ind w:firstLine="567"/>
        <w:jc w:val="both"/>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6A44BA" w:rsidRPr="00B057EB" w:rsidRDefault="006A44BA" w:rsidP="006A44BA">
      <w:pPr>
        <w:jc w:val="both"/>
        <w:rPr>
          <w:rFonts w:ascii="Times New Roman" w:hAnsi="Times New Roman" w:cs="Times New Roman"/>
          <w:sz w:val="26"/>
          <w:szCs w:val="26"/>
          <w:lang w:eastAsia="en-US" w:bidi="en-US"/>
        </w:rPr>
      </w:pPr>
    </w:p>
    <w:p w:rsidR="006A44BA" w:rsidRPr="00B057EB" w:rsidRDefault="006A44BA" w:rsidP="006A44BA">
      <w:pPr>
        <w:widowControl/>
        <w:shd w:val="clear" w:color="auto" w:fill="FFFFFF"/>
        <w:autoSpaceDE w:val="0"/>
        <w:ind w:firstLine="567"/>
        <w:jc w:val="both"/>
        <w:rPr>
          <w:rFonts w:ascii="Times New Roman" w:eastAsia="TimesNewRomanPS-BoldItalicMT" w:hAnsi="Times New Roman" w:cs="Times New Roman"/>
          <w:b/>
          <w:i/>
          <w:spacing w:val="-10"/>
          <w:sz w:val="26"/>
          <w:szCs w:val="26"/>
        </w:rPr>
      </w:pPr>
      <w:r w:rsidRPr="00B057EB">
        <w:rPr>
          <w:rFonts w:ascii="Times New Roman" w:eastAsia="TimesNewRomanPS-BoldItalicMT" w:hAnsi="Times New Roman" w:cs="Times New Roman"/>
          <w:b/>
          <w:i/>
          <w:spacing w:val="-10"/>
          <w:sz w:val="26"/>
          <w:szCs w:val="26"/>
        </w:rPr>
        <w:t>Места размещения объектов инженерной инфраструктуры показаны на схемах 1, 3, 6-9, 12, 13.</w:t>
      </w:r>
    </w:p>
    <w:p w:rsidR="006A44BA" w:rsidRPr="00B057EB" w:rsidRDefault="006A44BA" w:rsidP="006A44BA">
      <w:pPr>
        <w:pStyle w:val="ConsPlusNormal"/>
        <w:widowControl/>
        <w:ind w:firstLine="567"/>
        <w:jc w:val="both"/>
        <w:rPr>
          <w:rFonts w:ascii="Times New Roman" w:hAnsi="Times New Roman" w:cs="Times New Roman"/>
          <w:b/>
          <w:i/>
          <w:sz w:val="26"/>
          <w:szCs w:val="26"/>
        </w:rPr>
      </w:pPr>
    </w:p>
    <w:p w:rsidR="006A44BA" w:rsidRPr="00B057EB" w:rsidRDefault="006A44BA" w:rsidP="006A44BA">
      <w:pPr>
        <w:pStyle w:val="ConsPlusNormal"/>
        <w:widowControl/>
        <w:ind w:firstLine="567"/>
        <w:jc w:val="both"/>
        <w:rPr>
          <w:rFonts w:ascii="Times New Roman" w:hAnsi="Times New Roman" w:cs="Times New Roman"/>
          <w:b/>
          <w:i/>
          <w:sz w:val="26"/>
          <w:szCs w:val="26"/>
        </w:rPr>
      </w:pPr>
      <w:r w:rsidRPr="00B057EB">
        <w:rPr>
          <w:rFonts w:ascii="Times New Roman" w:hAnsi="Times New Roman" w:cs="Times New Roman"/>
          <w:b/>
          <w:i/>
          <w:sz w:val="26"/>
          <w:szCs w:val="26"/>
        </w:rPr>
        <w:t xml:space="preserve">2.4.2. Мероприятия по обеспечению территории </w:t>
      </w:r>
      <w:proofErr w:type="spellStart"/>
      <w:r w:rsidRPr="00B057EB">
        <w:rPr>
          <w:rFonts w:ascii="Times New Roman" w:hAnsi="Times New Roman" w:cs="Times New Roman"/>
          <w:b/>
          <w:i/>
          <w:sz w:val="26"/>
          <w:szCs w:val="26"/>
        </w:rPr>
        <w:t>Жилинского</w:t>
      </w:r>
      <w:proofErr w:type="spellEnd"/>
      <w:r w:rsidRPr="00B057EB">
        <w:rPr>
          <w:rFonts w:ascii="Times New Roman" w:hAnsi="Times New Roman" w:cs="Times New Roman"/>
          <w:b/>
          <w:i/>
          <w:sz w:val="26"/>
          <w:szCs w:val="26"/>
        </w:rPr>
        <w:t xml:space="preserve"> сельского поселения объектами транспортной инфраструктуры</w:t>
      </w:r>
    </w:p>
    <w:p w:rsidR="006A44BA" w:rsidRPr="00B057EB" w:rsidRDefault="006A44BA" w:rsidP="006A44BA">
      <w:pPr>
        <w:jc w:val="both"/>
        <w:rPr>
          <w:rFonts w:ascii="Times New Roman" w:hAnsi="Times New Roman" w:cs="Times New Roman"/>
          <w:sz w:val="26"/>
          <w:szCs w:val="26"/>
          <w:lang w:eastAsia="en-US" w:bidi="en-US"/>
        </w:rPr>
      </w:pPr>
    </w:p>
    <w:p w:rsidR="006A44BA" w:rsidRPr="00B057EB" w:rsidRDefault="006A44BA" w:rsidP="006A44BA">
      <w:pPr>
        <w:widowControl/>
        <w:ind w:firstLine="567"/>
        <w:jc w:val="both"/>
        <w:rPr>
          <w:rFonts w:ascii="Times New Roman" w:eastAsia="Times New Roman" w:hAnsi="Times New Roman" w:cs="Times New Roman"/>
          <w:sz w:val="26"/>
          <w:szCs w:val="26"/>
        </w:rPr>
      </w:pPr>
      <w:proofErr w:type="gramStart"/>
      <w:r w:rsidRPr="00B057EB">
        <w:rPr>
          <w:rFonts w:ascii="Times New Roman" w:eastAsia="Times New Roman" w:hAnsi="Times New Roman" w:cs="Times New Roman"/>
          <w:sz w:val="26"/>
          <w:szCs w:val="26"/>
        </w:rPr>
        <w:t>В полномочия органов местного самоуправления входят вопросы дорожной деятельности в отношении автомобильных дорог местного значения в границах населенного пункта поселения,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 предоставления транспортных услуг населению и организация транспортного обслуживания в границах поселения.</w:t>
      </w:r>
      <w:proofErr w:type="gramEnd"/>
    </w:p>
    <w:p w:rsidR="006A44BA" w:rsidRPr="00B057EB" w:rsidRDefault="006A44BA" w:rsidP="006A44BA">
      <w:pPr>
        <w:widowControl/>
        <w:ind w:firstLine="567"/>
        <w:jc w:val="both"/>
        <w:rPr>
          <w:rFonts w:ascii="Times New Roman" w:eastAsia="Times New Roman" w:hAnsi="Times New Roman" w:cs="Times New Roman"/>
          <w:sz w:val="26"/>
          <w:szCs w:val="26"/>
        </w:rPr>
      </w:pPr>
    </w:p>
    <w:tbl>
      <w:tblPr>
        <w:tblW w:w="10065" w:type="dxa"/>
        <w:tblInd w:w="108" w:type="dxa"/>
        <w:tblLayout w:type="fixed"/>
        <w:tblLook w:val="0000"/>
      </w:tblPr>
      <w:tblGrid>
        <w:gridCol w:w="567"/>
        <w:gridCol w:w="7655"/>
        <w:gridCol w:w="1843"/>
      </w:tblGrid>
      <w:tr w:rsidR="006A44BA" w:rsidRPr="00B057EB" w:rsidTr="006A44BA">
        <w:trPr>
          <w:trHeight w:val="528"/>
        </w:trPr>
        <w:tc>
          <w:tcPr>
            <w:tcW w:w="567" w:type="dxa"/>
            <w:tcBorders>
              <w:top w:val="single" w:sz="4" w:space="0" w:color="000000"/>
              <w:left w:val="single" w:sz="4" w:space="0" w:color="000000"/>
              <w:bottom w:val="single" w:sz="4" w:space="0" w:color="000000"/>
            </w:tcBorders>
            <w:shd w:val="clear" w:color="auto" w:fill="DAEEF3"/>
          </w:tcPr>
          <w:p w:rsidR="006A44BA" w:rsidRPr="00B057EB" w:rsidRDefault="006A44BA" w:rsidP="006A44BA">
            <w:pPr>
              <w:pStyle w:val="ConsPlusNormal"/>
              <w:widowControl/>
              <w:snapToGrid w:val="0"/>
              <w:ind w:left="-108" w:firstLine="0"/>
              <w:jc w:val="both"/>
              <w:rPr>
                <w:rFonts w:ascii="Times New Roman" w:hAnsi="Times New Roman" w:cs="Times New Roman"/>
                <w:b/>
                <w:sz w:val="26"/>
                <w:szCs w:val="26"/>
              </w:rPr>
            </w:pPr>
            <w:r w:rsidRPr="00B057EB">
              <w:rPr>
                <w:rFonts w:ascii="Times New Roman" w:hAnsi="Times New Roman" w:cs="Times New Roman"/>
                <w:b/>
                <w:sz w:val="26"/>
                <w:szCs w:val="26"/>
              </w:rPr>
              <w:t>№</w:t>
            </w:r>
          </w:p>
          <w:p w:rsidR="006A44BA" w:rsidRPr="00B057EB" w:rsidRDefault="006A44BA" w:rsidP="006A44BA">
            <w:pPr>
              <w:pStyle w:val="ConsPlusNormal"/>
              <w:widowControl/>
              <w:snapToGrid w:val="0"/>
              <w:ind w:left="-108" w:firstLine="0"/>
              <w:jc w:val="both"/>
              <w:rPr>
                <w:rFonts w:ascii="Times New Roman" w:hAnsi="Times New Roman" w:cs="Times New Roman"/>
                <w:b/>
                <w:sz w:val="26"/>
                <w:szCs w:val="26"/>
              </w:rPr>
            </w:pPr>
            <w:proofErr w:type="spellStart"/>
            <w:proofErr w:type="gramStart"/>
            <w:r w:rsidRPr="00B057EB">
              <w:rPr>
                <w:rFonts w:ascii="Times New Roman" w:hAnsi="Times New Roman" w:cs="Times New Roman"/>
                <w:b/>
                <w:sz w:val="26"/>
                <w:szCs w:val="26"/>
              </w:rPr>
              <w:t>п</w:t>
            </w:r>
            <w:proofErr w:type="spellEnd"/>
            <w:proofErr w:type="gramEnd"/>
            <w:r w:rsidRPr="00B057EB">
              <w:rPr>
                <w:rFonts w:ascii="Times New Roman" w:hAnsi="Times New Roman" w:cs="Times New Roman"/>
                <w:b/>
                <w:sz w:val="26"/>
                <w:szCs w:val="26"/>
              </w:rPr>
              <w:t>/</w:t>
            </w:r>
            <w:proofErr w:type="spellStart"/>
            <w:r w:rsidRPr="00B057EB">
              <w:rPr>
                <w:rFonts w:ascii="Times New Roman" w:hAnsi="Times New Roman" w:cs="Times New Roman"/>
                <w:b/>
                <w:sz w:val="26"/>
                <w:szCs w:val="26"/>
              </w:rPr>
              <w:t>п</w:t>
            </w:r>
            <w:proofErr w:type="spellEnd"/>
          </w:p>
        </w:tc>
        <w:tc>
          <w:tcPr>
            <w:tcW w:w="7655" w:type="dxa"/>
            <w:tcBorders>
              <w:top w:val="single" w:sz="4" w:space="0" w:color="000000"/>
              <w:left w:val="single" w:sz="4" w:space="0" w:color="000000"/>
              <w:bottom w:val="single" w:sz="4" w:space="0" w:color="000000"/>
            </w:tcBorders>
            <w:shd w:val="clear" w:color="auto" w:fill="DAEEF3"/>
          </w:tcPr>
          <w:p w:rsidR="006A44BA" w:rsidRPr="00B057EB" w:rsidRDefault="006A44BA" w:rsidP="006A44BA">
            <w:pPr>
              <w:pStyle w:val="ConsPlusNormal"/>
              <w:widowControl/>
              <w:snapToGrid w:val="0"/>
              <w:ind w:firstLine="0"/>
              <w:jc w:val="both"/>
              <w:rPr>
                <w:rFonts w:ascii="Times New Roman" w:hAnsi="Times New Roman" w:cs="Times New Roman"/>
                <w:b/>
                <w:sz w:val="26"/>
                <w:szCs w:val="26"/>
              </w:rPr>
            </w:pPr>
            <w:r w:rsidRPr="00B057EB">
              <w:rPr>
                <w:rFonts w:ascii="Times New Roman" w:hAnsi="Times New Roman" w:cs="Times New Roman"/>
                <w:b/>
                <w:sz w:val="26"/>
                <w:szCs w:val="26"/>
              </w:rPr>
              <w:t xml:space="preserve">Наименование </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6A44BA" w:rsidRPr="00B057EB" w:rsidRDefault="006A44BA" w:rsidP="006A44BA">
            <w:pPr>
              <w:pStyle w:val="afa"/>
              <w:widowControl/>
              <w:snapToGrid w:val="0"/>
              <w:jc w:val="both"/>
              <w:rPr>
                <w:rFonts w:eastAsia="Times New Roman"/>
                <w:b/>
                <w:bCs/>
                <w:sz w:val="26"/>
                <w:szCs w:val="26"/>
              </w:rPr>
            </w:pPr>
            <w:r w:rsidRPr="00B057EB">
              <w:rPr>
                <w:rFonts w:eastAsia="Times New Roman"/>
                <w:b/>
                <w:bCs/>
                <w:sz w:val="26"/>
                <w:szCs w:val="26"/>
              </w:rPr>
              <w:t>Сроки реализации</w:t>
            </w:r>
          </w:p>
        </w:tc>
      </w:tr>
      <w:tr w:rsidR="006A44BA" w:rsidRPr="00B057EB" w:rsidTr="006A44BA">
        <w:trPr>
          <w:trHeight w:val="264"/>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widowControl/>
              <w:snapToGrid w:val="0"/>
              <w:jc w:val="both"/>
              <w:rPr>
                <w:rFonts w:eastAsia="Times New Roman"/>
                <w:b/>
                <w:bCs/>
                <w:sz w:val="26"/>
                <w:szCs w:val="26"/>
              </w:rPr>
            </w:pPr>
            <w:r w:rsidRPr="00B057EB">
              <w:rPr>
                <w:rFonts w:eastAsia="Times New Roman"/>
                <w:bCs/>
                <w:sz w:val="26"/>
                <w:szCs w:val="26"/>
              </w:rPr>
              <w:t>Мероприятия, находящиеся в ведении органов местного самоуправления сельского поселения</w:t>
            </w:r>
          </w:p>
        </w:tc>
      </w:tr>
      <w:tr w:rsidR="006A44BA" w:rsidRPr="00B057EB" w:rsidTr="006A44BA">
        <w:trPr>
          <w:trHeight w:val="282"/>
        </w:trPr>
        <w:tc>
          <w:tcPr>
            <w:tcW w:w="56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ConsPlusNormal"/>
              <w:widowControl/>
              <w:snapToGrid w:val="0"/>
              <w:ind w:firstLine="34"/>
              <w:jc w:val="both"/>
              <w:rPr>
                <w:rFonts w:ascii="Times New Roman" w:hAnsi="Times New Roman" w:cs="Times New Roman"/>
                <w:sz w:val="26"/>
                <w:szCs w:val="26"/>
              </w:rPr>
            </w:pPr>
            <w:r w:rsidRPr="00B057EB">
              <w:rPr>
                <w:rFonts w:ascii="Times New Roman" w:hAnsi="Times New Roman" w:cs="Times New Roman"/>
                <w:sz w:val="26"/>
                <w:szCs w:val="26"/>
              </w:rPr>
              <w:t>1</w:t>
            </w:r>
          </w:p>
        </w:tc>
        <w:tc>
          <w:tcPr>
            <w:tcW w:w="7655"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ConsPlusNormal"/>
              <w:widowControl/>
              <w:snapToGrid w:val="0"/>
              <w:ind w:firstLine="0"/>
              <w:jc w:val="both"/>
              <w:rPr>
                <w:rFonts w:ascii="Times New Roman" w:hAnsi="Times New Roman" w:cs="Times New Roman"/>
                <w:sz w:val="26"/>
                <w:szCs w:val="26"/>
              </w:rPr>
            </w:pPr>
            <w:r w:rsidRPr="00B057EB">
              <w:rPr>
                <w:rFonts w:ascii="Times New Roman" w:hAnsi="Times New Roman" w:cs="Times New Roman"/>
                <w:sz w:val="26"/>
                <w:szCs w:val="26"/>
              </w:rPr>
              <w:t xml:space="preserve">Капитальный ремонт всех дорог в населённых пунктах </w:t>
            </w:r>
            <w:proofErr w:type="spellStart"/>
            <w:r w:rsidRPr="00B057EB">
              <w:rPr>
                <w:rFonts w:ascii="Times New Roman" w:hAnsi="Times New Roman" w:cs="Times New Roman"/>
                <w:sz w:val="26"/>
                <w:szCs w:val="26"/>
              </w:rPr>
              <w:t>Жилинского</w:t>
            </w:r>
            <w:proofErr w:type="spellEnd"/>
            <w:r w:rsidRPr="00B057EB">
              <w:rPr>
                <w:rFonts w:ascii="Times New Roman" w:hAnsi="Times New Roman" w:cs="Times New Roman"/>
                <w:sz w:val="26"/>
                <w:szCs w:val="26"/>
              </w:rPr>
              <w:t xml:space="preserve"> сельского поселения (13,12 км).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widowControl/>
              <w:snapToGrid w:val="0"/>
              <w:jc w:val="both"/>
              <w:rPr>
                <w:rFonts w:eastAsia="Times New Roman"/>
                <w:bCs/>
                <w:sz w:val="26"/>
                <w:szCs w:val="26"/>
              </w:rPr>
            </w:pPr>
            <w:r w:rsidRPr="00B057EB">
              <w:rPr>
                <w:rFonts w:eastAsia="Times New Roman"/>
                <w:bCs/>
                <w:sz w:val="26"/>
                <w:szCs w:val="26"/>
              </w:rPr>
              <w:t>Первая очередь</w:t>
            </w:r>
          </w:p>
        </w:tc>
      </w:tr>
      <w:tr w:rsidR="006A44BA" w:rsidRPr="00B057EB" w:rsidTr="006A44BA">
        <w:trPr>
          <w:trHeight w:val="274"/>
        </w:trPr>
        <w:tc>
          <w:tcPr>
            <w:tcW w:w="56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ConsPlusNormal"/>
              <w:widowControl/>
              <w:snapToGrid w:val="0"/>
              <w:ind w:firstLine="34"/>
              <w:jc w:val="both"/>
              <w:rPr>
                <w:rFonts w:ascii="Times New Roman" w:hAnsi="Times New Roman" w:cs="Times New Roman"/>
                <w:sz w:val="26"/>
                <w:szCs w:val="26"/>
              </w:rPr>
            </w:pPr>
            <w:r w:rsidRPr="00B057EB">
              <w:rPr>
                <w:rFonts w:ascii="Times New Roman" w:hAnsi="Times New Roman" w:cs="Times New Roman"/>
                <w:sz w:val="26"/>
                <w:szCs w:val="26"/>
              </w:rPr>
              <w:t>2</w:t>
            </w:r>
          </w:p>
        </w:tc>
        <w:tc>
          <w:tcPr>
            <w:tcW w:w="7655"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ConsPlusNormal"/>
              <w:widowControl/>
              <w:snapToGrid w:val="0"/>
              <w:ind w:firstLine="0"/>
              <w:jc w:val="both"/>
              <w:rPr>
                <w:rFonts w:ascii="Times New Roman" w:hAnsi="Times New Roman" w:cs="Times New Roman"/>
                <w:sz w:val="26"/>
                <w:szCs w:val="26"/>
              </w:rPr>
            </w:pPr>
            <w:r w:rsidRPr="00B057EB">
              <w:rPr>
                <w:rFonts w:ascii="Times New Roman" w:hAnsi="Times New Roman" w:cs="Times New Roman"/>
                <w:sz w:val="26"/>
                <w:szCs w:val="26"/>
              </w:rPr>
              <w:t xml:space="preserve">Устройство дорог с асфальтовым покрытием на грунтовых дорогах и дорогах </w:t>
            </w:r>
            <w:proofErr w:type="gramStart"/>
            <w:r w:rsidRPr="00B057EB">
              <w:rPr>
                <w:rFonts w:ascii="Times New Roman" w:hAnsi="Times New Roman" w:cs="Times New Roman"/>
                <w:sz w:val="26"/>
                <w:szCs w:val="26"/>
              </w:rPr>
              <w:t>с</w:t>
            </w:r>
            <w:proofErr w:type="gramEnd"/>
            <w:r w:rsidRPr="00B057EB">
              <w:rPr>
                <w:rFonts w:ascii="Times New Roman" w:hAnsi="Times New Roman" w:cs="Times New Roman"/>
                <w:sz w:val="26"/>
                <w:szCs w:val="26"/>
              </w:rPr>
              <w:t xml:space="preserve"> щебневым покрытием в населённых пунктах </w:t>
            </w:r>
            <w:proofErr w:type="spellStart"/>
            <w:r w:rsidRPr="00B057EB">
              <w:rPr>
                <w:rFonts w:ascii="Times New Roman" w:hAnsi="Times New Roman" w:cs="Times New Roman"/>
                <w:sz w:val="26"/>
                <w:szCs w:val="26"/>
              </w:rPr>
              <w:t>Жилинского</w:t>
            </w:r>
            <w:proofErr w:type="spellEnd"/>
            <w:r w:rsidRPr="00B057EB">
              <w:rPr>
                <w:rFonts w:ascii="Times New Roman" w:hAnsi="Times New Roman" w:cs="Times New Roman"/>
                <w:sz w:val="26"/>
                <w:szCs w:val="26"/>
              </w:rPr>
              <w:t xml:space="preserve"> сельского поселения (12 км).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widowControl/>
              <w:snapToGrid w:val="0"/>
              <w:jc w:val="both"/>
              <w:rPr>
                <w:rFonts w:eastAsia="Times New Roman"/>
                <w:bCs/>
                <w:sz w:val="26"/>
                <w:szCs w:val="26"/>
              </w:rPr>
            </w:pPr>
            <w:r w:rsidRPr="00B057EB">
              <w:rPr>
                <w:rFonts w:eastAsia="Times New Roman"/>
                <w:bCs/>
                <w:sz w:val="26"/>
                <w:szCs w:val="26"/>
              </w:rPr>
              <w:t>Расчетный срок</w:t>
            </w:r>
          </w:p>
        </w:tc>
      </w:tr>
      <w:tr w:rsidR="006A44BA" w:rsidRPr="00B057EB" w:rsidTr="006A44BA">
        <w:trPr>
          <w:trHeight w:val="528"/>
        </w:trPr>
        <w:tc>
          <w:tcPr>
            <w:tcW w:w="56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ConsPlusNormal"/>
              <w:widowControl/>
              <w:snapToGrid w:val="0"/>
              <w:ind w:firstLine="34"/>
              <w:jc w:val="both"/>
              <w:rPr>
                <w:rFonts w:ascii="Times New Roman" w:hAnsi="Times New Roman" w:cs="Times New Roman"/>
                <w:bCs/>
                <w:sz w:val="26"/>
                <w:szCs w:val="26"/>
              </w:rPr>
            </w:pPr>
            <w:r w:rsidRPr="00B057EB">
              <w:rPr>
                <w:rFonts w:ascii="Times New Roman" w:hAnsi="Times New Roman" w:cs="Times New Roman"/>
                <w:bCs/>
                <w:sz w:val="26"/>
                <w:szCs w:val="26"/>
              </w:rPr>
              <w:t>3</w:t>
            </w:r>
          </w:p>
        </w:tc>
        <w:tc>
          <w:tcPr>
            <w:tcW w:w="7655"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jc w:val="both"/>
              <w:rPr>
                <w:rFonts w:ascii="Times New Roman" w:hAnsi="Times New Roman" w:cs="Times New Roman"/>
                <w:sz w:val="26"/>
                <w:szCs w:val="26"/>
                <w:shd w:val="clear" w:color="auto" w:fill="FFFFFF"/>
              </w:rPr>
            </w:pPr>
            <w:r w:rsidRPr="00B057EB">
              <w:rPr>
                <w:rFonts w:ascii="Times New Roman" w:eastAsia="Times New Roman" w:hAnsi="Times New Roman" w:cs="Times New Roman"/>
                <w:sz w:val="26"/>
                <w:szCs w:val="26"/>
              </w:rPr>
              <w:t xml:space="preserve">Установка остановочных павильонов в местах остановок общественного транспорта </w:t>
            </w:r>
            <w:r w:rsidRPr="00B057EB">
              <w:rPr>
                <w:rFonts w:ascii="Times New Roman" w:hAnsi="Times New Roman" w:cs="Times New Roman"/>
                <w:sz w:val="26"/>
                <w:szCs w:val="26"/>
              </w:rPr>
              <w:t xml:space="preserve">в населённых пунктах </w:t>
            </w:r>
            <w:proofErr w:type="spellStart"/>
            <w:r w:rsidRPr="00B057EB">
              <w:rPr>
                <w:rFonts w:ascii="Times New Roman" w:hAnsi="Times New Roman" w:cs="Times New Roman"/>
                <w:sz w:val="26"/>
                <w:szCs w:val="26"/>
              </w:rPr>
              <w:t>Жилинского</w:t>
            </w:r>
            <w:proofErr w:type="spellEnd"/>
            <w:r w:rsidRPr="00B057EB">
              <w:rPr>
                <w:rFonts w:ascii="Times New Roman" w:hAnsi="Times New Roman" w:cs="Times New Roman"/>
                <w:sz w:val="26"/>
                <w:szCs w:val="26"/>
              </w:rPr>
              <w:t xml:space="preserve"> сельского поселения (3 шт.)</w:t>
            </w:r>
            <w:r w:rsidRPr="00B057EB">
              <w:rPr>
                <w:rFonts w:ascii="Times New Roman" w:eastAsia="Times New Roman" w:hAnsi="Times New Roman" w:cs="Times New Roman"/>
                <w:sz w:val="26"/>
                <w:szCs w:val="26"/>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widowControl/>
              <w:snapToGrid w:val="0"/>
              <w:jc w:val="both"/>
              <w:rPr>
                <w:sz w:val="26"/>
                <w:szCs w:val="26"/>
              </w:rPr>
            </w:pPr>
            <w:r w:rsidRPr="00B057EB">
              <w:rPr>
                <w:rFonts w:eastAsia="Times New Roman"/>
                <w:bCs/>
                <w:sz w:val="26"/>
                <w:szCs w:val="26"/>
              </w:rPr>
              <w:t>Первая очередь</w:t>
            </w:r>
          </w:p>
        </w:tc>
      </w:tr>
      <w:tr w:rsidR="006A44BA" w:rsidRPr="00B057EB" w:rsidTr="006A44BA">
        <w:trPr>
          <w:trHeight w:val="528"/>
        </w:trPr>
        <w:tc>
          <w:tcPr>
            <w:tcW w:w="56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ConsPlusNormal"/>
              <w:widowControl/>
              <w:snapToGrid w:val="0"/>
              <w:ind w:firstLine="34"/>
              <w:jc w:val="both"/>
              <w:rPr>
                <w:rFonts w:ascii="Times New Roman" w:hAnsi="Times New Roman" w:cs="Times New Roman"/>
                <w:bCs/>
                <w:sz w:val="26"/>
                <w:szCs w:val="26"/>
              </w:rPr>
            </w:pPr>
            <w:r w:rsidRPr="00B057EB">
              <w:rPr>
                <w:rFonts w:ascii="Times New Roman" w:hAnsi="Times New Roman" w:cs="Times New Roman"/>
                <w:bCs/>
                <w:sz w:val="26"/>
                <w:szCs w:val="26"/>
              </w:rPr>
              <w:t>4</w:t>
            </w:r>
          </w:p>
        </w:tc>
        <w:tc>
          <w:tcPr>
            <w:tcW w:w="7655"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jc w:val="both"/>
              <w:rPr>
                <w:rFonts w:ascii="Times New Roman" w:eastAsia="Times New Roman" w:hAnsi="Times New Roman" w:cs="Times New Roman"/>
                <w:sz w:val="26"/>
                <w:szCs w:val="26"/>
              </w:rPr>
            </w:pPr>
            <w:r w:rsidRPr="00B057EB">
              <w:rPr>
                <w:rFonts w:ascii="Times New Roman" w:hAnsi="Times New Roman" w:cs="Times New Roman"/>
                <w:sz w:val="26"/>
                <w:szCs w:val="26"/>
              </w:rPr>
              <w:t xml:space="preserve">Устройство дополнительной остановки общественного транспорта </w:t>
            </w:r>
            <w:proofErr w:type="gramStart"/>
            <w:r w:rsidRPr="00B057EB">
              <w:rPr>
                <w:rFonts w:ascii="Times New Roman" w:hAnsi="Times New Roman" w:cs="Times New Roman"/>
                <w:sz w:val="26"/>
                <w:szCs w:val="26"/>
              </w:rPr>
              <w:t>в</w:t>
            </w:r>
            <w:proofErr w:type="gramEnd"/>
            <w:r w:rsidRPr="00B057EB">
              <w:rPr>
                <w:rFonts w:ascii="Times New Roman" w:hAnsi="Times New Roman" w:cs="Times New Roman"/>
                <w:sz w:val="26"/>
                <w:szCs w:val="26"/>
              </w:rPr>
              <w:t xml:space="preserve"> с. </w:t>
            </w:r>
            <w:proofErr w:type="spellStart"/>
            <w:r w:rsidRPr="00B057EB">
              <w:rPr>
                <w:rFonts w:ascii="Times New Roman" w:hAnsi="Times New Roman" w:cs="Times New Roman"/>
                <w:sz w:val="26"/>
                <w:szCs w:val="26"/>
              </w:rPr>
              <w:t>Поддубное</w:t>
            </w:r>
            <w:proofErr w:type="spellEnd"/>
            <w:r w:rsidRPr="00B057EB">
              <w:rPr>
                <w:rFonts w:ascii="Times New Roman" w:hAnsi="Times New Roman" w:cs="Times New Roman"/>
                <w:sz w:val="26"/>
                <w:szCs w:val="26"/>
              </w:rPr>
              <w:t xml:space="preserve"> (1 шт.).</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widowControl/>
              <w:snapToGrid w:val="0"/>
              <w:jc w:val="both"/>
              <w:rPr>
                <w:sz w:val="26"/>
                <w:szCs w:val="26"/>
              </w:rPr>
            </w:pPr>
            <w:r w:rsidRPr="00B057EB">
              <w:rPr>
                <w:rFonts w:eastAsia="Times New Roman"/>
                <w:bCs/>
                <w:sz w:val="26"/>
                <w:szCs w:val="26"/>
              </w:rPr>
              <w:t>Первая очередь</w:t>
            </w:r>
          </w:p>
        </w:tc>
      </w:tr>
      <w:tr w:rsidR="006A44BA" w:rsidRPr="00B057EB" w:rsidTr="006A44BA">
        <w:trPr>
          <w:trHeight w:val="293"/>
        </w:trPr>
        <w:tc>
          <w:tcPr>
            <w:tcW w:w="56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ConsPlusNormal"/>
              <w:widowControl/>
              <w:snapToGrid w:val="0"/>
              <w:ind w:firstLine="34"/>
              <w:jc w:val="both"/>
              <w:rPr>
                <w:rFonts w:ascii="Times New Roman" w:hAnsi="Times New Roman" w:cs="Times New Roman"/>
                <w:bCs/>
                <w:sz w:val="26"/>
                <w:szCs w:val="26"/>
              </w:rPr>
            </w:pPr>
            <w:r w:rsidRPr="00B057EB">
              <w:rPr>
                <w:rFonts w:ascii="Times New Roman" w:hAnsi="Times New Roman" w:cs="Times New Roman"/>
                <w:bCs/>
                <w:sz w:val="26"/>
                <w:szCs w:val="26"/>
              </w:rPr>
              <w:t>5</w:t>
            </w:r>
          </w:p>
        </w:tc>
        <w:tc>
          <w:tcPr>
            <w:tcW w:w="7655"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jc w:val="both"/>
              <w:rPr>
                <w:rFonts w:ascii="Times New Roman" w:hAnsi="Times New Roman" w:cs="Times New Roman"/>
                <w:sz w:val="26"/>
                <w:szCs w:val="26"/>
              </w:rPr>
            </w:pPr>
            <w:r w:rsidRPr="00B057EB">
              <w:rPr>
                <w:rFonts w:ascii="Times New Roman" w:eastAsia="Times New Roman" w:hAnsi="Times New Roman" w:cs="Times New Roman"/>
                <w:iCs/>
                <w:sz w:val="26"/>
                <w:szCs w:val="26"/>
              </w:rPr>
              <w:t>Устройство стоянок автотранспорта в общественных местах.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widowControl/>
              <w:snapToGrid w:val="0"/>
              <w:jc w:val="both"/>
              <w:rPr>
                <w:rFonts w:eastAsia="Times New Roman"/>
                <w:bCs/>
                <w:sz w:val="26"/>
                <w:szCs w:val="26"/>
              </w:rPr>
            </w:pPr>
            <w:r w:rsidRPr="00B057EB">
              <w:rPr>
                <w:rFonts w:eastAsia="Times New Roman"/>
                <w:bCs/>
                <w:sz w:val="26"/>
                <w:szCs w:val="26"/>
              </w:rPr>
              <w:t>Первая очередь</w:t>
            </w:r>
          </w:p>
        </w:tc>
      </w:tr>
      <w:tr w:rsidR="006A44BA" w:rsidRPr="00B057EB" w:rsidTr="006A44BA">
        <w:trPr>
          <w:trHeight w:val="401"/>
        </w:trPr>
        <w:tc>
          <w:tcPr>
            <w:tcW w:w="56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ConsPlusNormal"/>
              <w:widowControl/>
              <w:snapToGrid w:val="0"/>
              <w:ind w:firstLine="34"/>
              <w:jc w:val="both"/>
              <w:rPr>
                <w:rFonts w:ascii="Times New Roman" w:hAnsi="Times New Roman" w:cs="Times New Roman"/>
                <w:bCs/>
                <w:sz w:val="26"/>
                <w:szCs w:val="26"/>
              </w:rPr>
            </w:pPr>
            <w:r w:rsidRPr="00B057EB">
              <w:rPr>
                <w:rFonts w:ascii="Times New Roman" w:hAnsi="Times New Roman" w:cs="Times New Roman"/>
                <w:bCs/>
                <w:sz w:val="26"/>
                <w:szCs w:val="26"/>
              </w:rPr>
              <w:t>6</w:t>
            </w:r>
          </w:p>
        </w:tc>
        <w:tc>
          <w:tcPr>
            <w:tcW w:w="7655"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jc w:val="both"/>
              <w:rPr>
                <w:rFonts w:ascii="Times New Roman" w:eastAsia="Times New Roman" w:hAnsi="Times New Roman" w:cs="Times New Roman"/>
                <w:iCs/>
                <w:sz w:val="26"/>
                <w:szCs w:val="26"/>
              </w:rPr>
            </w:pPr>
            <w:r w:rsidRPr="00B057EB">
              <w:rPr>
                <w:rFonts w:ascii="Times New Roman" w:eastAsia="Times New Roman" w:hAnsi="Times New Roman" w:cs="Times New Roman"/>
                <w:iCs/>
                <w:sz w:val="26"/>
                <w:szCs w:val="26"/>
              </w:rPr>
              <w:t>Устройство дорог с твердым покрытием до скотомогильников.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widowControl/>
              <w:snapToGrid w:val="0"/>
              <w:jc w:val="both"/>
              <w:rPr>
                <w:rFonts w:eastAsia="Times New Roman"/>
                <w:bCs/>
                <w:sz w:val="26"/>
                <w:szCs w:val="26"/>
              </w:rPr>
            </w:pPr>
            <w:r w:rsidRPr="00B057EB">
              <w:rPr>
                <w:rFonts w:eastAsia="Times New Roman"/>
                <w:bCs/>
                <w:sz w:val="26"/>
                <w:szCs w:val="26"/>
              </w:rPr>
              <w:t>Первая очередь</w:t>
            </w:r>
          </w:p>
        </w:tc>
      </w:tr>
      <w:tr w:rsidR="006A44BA" w:rsidRPr="00B057EB" w:rsidTr="006A44BA">
        <w:trPr>
          <w:trHeight w:val="401"/>
        </w:trPr>
        <w:tc>
          <w:tcPr>
            <w:tcW w:w="56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ConsPlusNormal"/>
              <w:widowControl/>
              <w:snapToGrid w:val="0"/>
              <w:ind w:firstLine="34"/>
              <w:jc w:val="both"/>
              <w:rPr>
                <w:rFonts w:ascii="Times New Roman" w:hAnsi="Times New Roman" w:cs="Times New Roman"/>
                <w:bCs/>
                <w:sz w:val="26"/>
                <w:szCs w:val="26"/>
              </w:rPr>
            </w:pPr>
            <w:r w:rsidRPr="00B057EB">
              <w:rPr>
                <w:rFonts w:ascii="Times New Roman" w:hAnsi="Times New Roman" w:cs="Times New Roman"/>
                <w:bCs/>
                <w:sz w:val="26"/>
                <w:szCs w:val="26"/>
              </w:rPr>
              <w:t>7</w:t>
            </w:r>
          </w:p>
        </w:tc>
        <w:tc>
          <w:tcPr>
            <w:tcW w:w="7655"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jc w:val="both"/>
              <w:rPr>
                <w:rFonts w:ascii="Times New Roman" w:eastAsia="Times New Roman" w:hAnsi="Times New Roman" w:cs="Times New Roman"/>
                <w:iCs/>
                <w:sz w:val="26"/>
                <w:szCs w:val="26"/>
              </w:rPr>
            </w:pPr>
            <w:r w:rsidRPr="00B057EB">
              <w:rPr>
                <w:rFonts w:ascii="Times New Roman" w:eastAsia="Times New Roman" w:hAnsi="Times New Roman" w:cs="Times New Roman"/>
                <w:iCs/>
                <w:sz w:val="26"/>
                <w:szCs w:val="26"/>
              </w:rPr>
              <w:t>Устройство дорог с твердым покрытием до мест общественного купания.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widowControl/>
              <w:snapToGrid w:val="0"/>
              <w:jc w:val="both"/>
              <w:rPr>
                <w:rFonts w:eastAsia="Times New Roman"/>
                <w:bCs/>
                <w:sz w:val="26"/>
                <w:szCs w:val="26"/>
              </w:rPr>
            </w:pPr>
            <w:r w:rsidRPr="00B057EB">
              <w:rPr>
                <w:rFonts w:eastAsia="Times New Roman"/>
                <w:bCs/>
                <w:sz w:val="26"/>
                <w:szCs w:val="26"/>
              </w:rPr>
              <w:t>Первая очередь</w:t>
            </w:r>
          </w:p>
        </w:tc>
      </w:tr>
      <w:tr w:rsidR="006A44BA" w:rsidRPr="00B057EB" w:rsidTr="006A44BA">
        <w:trPr>
          <w:trHeight w:val="401"/>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widowControl/>
              <w:snapToGrid w:val="0"/>
              <w:jc w:val="both"/>
              <w:rPr>
                <w:rFonts w:eastAsia="Times New Roman"/>
                <w:bCs/>
                <w:sz w:val="26"/>
                <w:szCs w:val="26"/>
              </w:rPr>
            </w:pPr>
            <w:r w:rsidRPr="00B057EB">
              <w:rPr>
                <w:rFonts w:eastAsia="Times New Roman"/>
                <w:iCs/>
                <w:sz w:val="26"/>
                <w:szCs w:val="26"/>
              </w:rPr>
              <w:t>Инвестиционный проект</w:t>
            </w:r>
          </w:p>
        </w:tc>
      </w:tr>
      <w:tr w:rsidR="006A44BA" w:rsidRPr="00B057EB" w:rsidTr="006A44BA">
        <w:trPr>
          <w:trHeight w:val="401"/>
        </w:trPr>
        <w:tc>
          <w:tcPr>
            <w:tcW w:w="56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ConsPlusNormal"/>
              <w:widowControl/>
              <w:snapToGrid w:val="0"/>
              <w:ind w:firstLine="34"/>
              <w:jc w:val="both"/>
              <w:rPr>
                <w:rFonts w:ascii="Times New Roman" w:hAnsi="Times New Roman" w:cs="Times New Roman"/>
                <w:bCs/>
                <w:sz w:val="26"/>
                <w:szCs w:val="26"/>
              </w:rPr>
            </w:pPr>
            <w:r w:rsidRPr="00B057EB">
              <w:rPr>
                <w:rFonts w:ascii="Times New Roman" w:hAnsi="Times New Roman" w:cs="Times New Roman"/>
                <w:bCs/>
                <w:sz w:val="26"/>
                <w:szCs w:val="26"/>
              </w:rPr>
              <w:t>8</w:t>
            </w:r>
          </w:p>
        </w:tc>
        <w:tc>
          <w:tcPr>
            <w:tcW w:w="7655"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jc w:val="both"/>
              <w:rPr>
                <w:rFonts w:ascii="Times New Roman" w:hAnsi="Times New Roman" w:cs="Times New Roman"/>
                <w:sz w:val="26"/>
                <w:szCs w:val="26"/>
              </w:rPr>
            </w:pPr>
            <w:r w:rsidRPr="00B057EB">
              <w:rPr>
                <w:rFonts w:ascii="Times New Roman" w:eastAsia="Times New Roman" w:hAnsi="Times New Roman" w:cs="Times New Roman"/>
                <w:iCs/>
                <w:sz w:val="26"/>
                <w:szCs w:val="26"/>
              </w:rPr>
              <w:t>Строительство АЗС около с. Жилино.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widowControl/>
              <w:snapToGrid w:val="0"/>
              <w:jc w:val="both"/>
              <w:rPr>
                <w:rFonts w:eastAsia="Times New Roman"/>
                <w:bCs/>
                <w:sz w:val="26"/>
                <w:szCs w:val="26"/>
              </w:rPr>
            </w:pPr>
            <w:r w:rsidRPr="00B057EB">
              <w:rPr>
                <w:rFonts w:eastAsia="Times New Roman"/>
                <w:bCs/>
                <w:sz w:val="26"/>
                <w:szCs w:val="26"/>
              </w:rPr>
              <w:t>Первая очередь</w:t>
            </w:r>
          </w:p>
        </w:tc>
      </w:tr>
    </w:tbl>
    <w:p w:rsidR="006A44BA" w:rsidRPr="00B057EB" w:rsidRDefault="006A44BA" w:rsidP="006A44BA">
      <w:pPr>
        <w:ind w:right="-144" w:firstLine="567"/>
        <w:jc w:val="both"/>
        <w:rPr>
          <w:rFonts w:ascii="Times New Roman" w:hAnsi="Times New Roman" w:cs="Times New Roman"/>
          <w:b/>
          <w:i/>
          <w:sz w:val="26"/>
          <w:szCs w:val="26"/>
          <w:highlight w:val="yellow"/>
        </w:rPr>
      </w:pPr>
    </w:p>
    <w:p w:rsidR="006A44BA" w:rsidRPr="00B057EB" w:rsidRDefault="006A44BA" w:rsidP="006A44BA">
      <w:pPr>
        <w:ind w:firstLine="567"/>
        <w:jc w:val="both"/>
        <w:rPr>
          <w:rFonts w:ascii="Times New Roman" w:hAnsi="Times New Roman" w:cs="Times New Roman"/>
          <w:b/>
          <w:i/>
          <w:sz w:val="26"/>
          <w:szCs w:val="26"/>
        </w:rPr>
      </w:pPr>
      <w:r w:rsidRPr="00B057EB">
        <w:rPr>
          <w:rFonts w:ascii="Times New Roman" w:hAnsi="Times New Roman" w:cs="Times New Roman"/>
          <w:b/>
          <w:i/>
          <w:sz w:val="26"/>
          <w:szCs w:val="26"/>
        </w:rPr>
        <w:t>Места размещения объектов транспортной инфраструктуры показаны на схеме 4, 12, 13.</w:t>
      </w:r>
    </w:p>
    <w:p w:rsidR="006A44BA" w:rsidRPr="00B057EB" w:rsidRDefault="006A44BA" w:rsidP="006A44BA">
      <w:pPr>
        <w:ind w:firstLine="567"/>
        <w:jc w:val="both"/>
        <w:rPr>
          <w:rFonts w:ascii="Times New Roman" w:hAnsi="Times New Roman" w:cs="Times New Roman"/>
          <w:b/>
          <w:i/>
          <w:sz w:val="26"/>
          <w:szCs w:val="26"/>
        </w:rPr>
      </w:pPr>
    </w:p>
    <w:p w:rsidR="006A44BA" w:rsidRPr="00B057EB" w:rsidRDefault="006A44BA" w:rsidP="006A44BA">
      <w:pPr>
        <w:pStyle w:val="ConsPlusNormal"/>
        <w:widowControl/>
        <w:ind w:firstLine="567"/>
        <w:jc w:val="center"/>
        <w:rPr>
          <w:rFonts w:ascii="Times New Roman" w:hAnsi="Times New Roman" w:cs="Times New Roman"/>
          <w:b/>
          <w:i/>
          <w:sz w:val="26"/>
          <w:szCs w:val="26"/>
        </w:rPr>
      </w:pPr>
      <w:r w:rsidRPr="00B057EB">
        <w:rPr>
          <w:rFonts w:ascii="Times New Roman" w:hAnsi="Times New Roman" w:cs="Times New Roman"/>
          <w:b/>
          <w:i/>
          <w:sz w:val="26"/>
          <w:szCs w:val="26"/>
        </w:rPr>
        <w:t xml:space="preserve">2.4.3. Мероприятия по обеспечению территории </w:t>
      </w:r>
      <w:proofErr w:type="spellStart"/>
      <w:r w:rsidRPr="00B057EB">
        <w:rPr>
          <w:rFonts w:ascii="Times New Roman" w:hAnsi="Times New Roman" w:cs="Times New Roman"/>
          <w:b/>
          <w:i/>
          <w:sz w:val="26"/>
          <w:szCs w:val="26"/>
        </w:rPr>
        <w:t>Жилинского</w:t>
      </w:r>
      <w:proofErr w:type="spellEnd"/>
      <w:r w:rsidRPr="00B057EB">
        <w:rPr>
          <w:rFonts w:ascii="Times New Roman" w:hAnsi="Times New Roman" w:cs="Times New Roman"/>
          <w:b/>
          <w:i/>
          <w:sz w:val="26"/>
          <w:szCs w:val="26"/>
        </w:rPr>
        <w:t xml:space="preserve"> сельского поселения объектами жилой инфраструктуры</w:t>
      </w:r>
    </w:p>
    <w:p w:rsidR="006A44BA" w:rsidRPr="00B057EB" w:rsidRDefault="006A44BA" w:rsidP="006A44BA">
      <w:pPr>
        <w:ind w:right="-144" w:firstLine="567"/>
        <w:jc w:val="both"/>
        <w:rPr>
          <w:rFonts w:ascii="Times New Roman" w:hAnsi="Times New Roman" w:cs="Times New Roman"/>
          <w:b/>
          <w:bCs/>
          <w:i/>
          <w:sz w:val="26"/>
          <w:szCs w:val="26"/>
        </w:rPr>
      </w:pPr>
    </w:p>
    <w:tbl>
      <w:tblPr>
        <w:tblW w:w="10065" w:type="dxa"/>
        <w:tblInd w:w="108" w:type="dxa"/>
        <w:tblLayout w:type="fixed"/>
        <w:tblLook w:val="0000"/>
      </w:tblPr>
      <w:tblGrid>
        <w:gridCol w:w="709"/>
        <w:gridCol w:w="7655"/>
        <w:gridCol w:w="1701"/>
      </w:tblGrid>
      <w:tr w:rsidR="006A44BA" w:rsidRPr="00B057EB" w:rsidTr="006A44BA">
        <w:trPr>
          <w:trHeight w:val="276"/>
        </w:trPr>
        <w:tc>
          <w:tcPr>
            <w:tcW w:w="709" w:type="dxa"/>
            <w:tcBorders>
              <w:top w:val="single" w:sz="4" w:space="0" w:color="000000"/>
              <w:left w:val="single" w:sz="4" w:space="0" w:color="000000"/>
              <w:bottom w:val="single" w:sz="4" w:space="0" w:color="000000"/>
            </w:tcBorders>
            <w:shd w:val="clear" w:color="auto" w:fill="DAEEF3"/>
          </w:tcPr>
          <w:p w:rsidR="006A44BA" w:rsidRPr="00B057EB" w:rsidRDefault="006A44BA" w:rsidP="006A44BA">
            <w:pPr>
              <w:pStyle w:val="ConsPlusNormal"/>
              <w:snapToGrid w:val="0"/>
              <w:ind w:firstLine="34"/>
              <w:jc w:val="both"/>
              <w:rPr>
                <w:rFonts w:ascii="Times New Roman" w:hAnsi="Times New Roman" w:cs="Times New Roman"/>
                <w:b/>
                <w:bCs/>
                <w:color w:val="auto"/>
                <w:sz w:val="26"/>
                <w:szCs w:val="26"/>
              </w:rPr>
            </w:pPr>
            <w:r w:rsidRPr="00B057EB">
              <w:rPr>
                <w:rFonts w:ascii="Times New Roman" w:hAnsi="Times New Roman" w:cs="Times New Roman"/>
                <w:b/>
                <w:bCs/>
                <w:color w:val="auto"/>
                <w:sz w:val="26"/>
                <w:szCs w:val="26"/>
              </w:rPr>
              <w:t xml:space="preserve">№ </w:t>
            </w:r>
            <w:proofErr w:type="spellStart"/>
            <w:proofErr w:type="gramStart"/>
            <w:r w:rsidRPr="00B057EB">
              <w:rPr>
                <w:rFonts w:ascii="Times New Roman" w:hAnsi="Times New Roman" w:cs="Times New Roman"/>
                <w:b/>
                <w:bCs/>
                <w:color w:val="auto"/>
                <w:sz w:val="26"/>
                <w:szCs w:val="26"/>
              </w:rPr>
              <w:t>п</w:t>
            </w:r>
            <w:proofErr w:type="spellEnd"/>
            <w:proofErr w:type="gramEnd"/>
            <w:r w:rsidRPr="00B057EB">
              <w:rPr>
                <w:rFonts w:ascii="Times New Roman" w:hAnsi="Times New Roman" w:cs="Times New Roman"/>
                <w:b/>
                <w:bCs/>
                <w:color w:val="auto"/>
                <w:sz w:val="26"/>
                <w:szCs w:val="26"/>
              </w:rPr>
              <w:t>/</w:t>
            </w:r>
            <w:proofErr w:type="spellStart"/>
            <w:r w:rsidRPr="00B057EB">
              <w:rPr>
                <w:rFonts w:ascii="Times New Roman" w:hAnsi="Times New Roman" w:cs="Times New Roman"/>
                <w:b/>
                <w:bCs/>
                <w:color w:val="auto"/>
                <w:sz w:val="26"/>
                <w:szCs w:val="26"/>
              </w:rPr>
              <w:t>п</w:t>
            </w:r>
            <w:proofErr w:type="spellEnd"/>
            <w:r w:rsidRPr="00B057EB">
              <w:rPr>
                <w:rFonts w:ascii="Times New Roman" w:hAnsi="Times New Roman" w:cs="Times New Roman"/>
                <w:b/>
                <w:bCs/>
                <w:color w:val="auto"/>
                <w:sz w:val="26"/>
                <w:szCs w:val="26"/>
              </w:rPr>
              <w:t xml:space="preserve"> </w:t>
            </w:r>
          </w:p>
        </w:tc>
        <w:tc>
          <w:tcPr>
            <w:tcW w:w="7655" w:type="dxa"/>
            <w:tcBorders>
              <w:top w:val="single" w:sz="4" w:space="0" w:color="000000"/>
              <w:left w:val="single" w:sz="4" w:space="0" w:color="000000"/>
              <w:bottom w:val="single" w:sz="4" w:space="0" w:color="000000"/>
            </w:tcBorders>
            <w:shd w:val="clear" w:color="auto" w:fill="DAEEF3"/>
          </w:tcPr>
          <w:p w:rsidR="006A44BA" w:rsidRPr="00B057EB" w:rsidRDefault="006A44BA" w:rsidP="006A44BA">
            <w:pPr>
              <w:pStyle w:val="ConsPlusNormal"/>
              <w:snapToGrid w:val="0"/>
              <w:ind w:firstLine="0"/>
              <w:rPr>
                <w:rFonts w:ascii="Times New Roman" w:hAnsi="Times New Roman" w:cs="Times New Roman"/>
                <w:b/>
                <w:bCs/>
                <w:color w:val="auto"/>
                <w:sz w:val="26"/>
                <w:szCs w:val="26"/>
              </w:rPr>
            </w:pPr>
            <w:r w:rsidRPr="00B057EB">
              <w:rPr>
                <w:rFonts w:ascii="Times New Roman" w:hAnsi="Times New Roman" w:cs="Times New Roman"/>
                <w:b/>
                <w:bCs/>
                <w:color w:val="auto"/>
                <w:sz w:val="26"/>
                <w:szCs w:val="26"/>
              </w:rPr>
              <w:t xml:space="preserve">Наименование мероприятия </w:t>
            </w:r>
          </w:p>
        </w:tc>
        <w:tc>
          <w:tcPr>
            <w:tcW w:w="1701" w:type="dxa"/>
            <w:tcBorders>
              <w:top w:val="single" w:sz="4" w:space="0" w:color="000000"/>
              <w:left w:val="single" w:sz="4" w:space="0" w:color="000000"/>
              <w:bottom w:val="single" w:sz="4" w:space="0" w:color="000000"/>
              <w:right w:val="single" w:sz="4" w:space="0" w:color="000000"/>
            </w:tcBorders>
            <w:shd w:val="clear" w:color="auto" w:fill="DAEEF3"/>
          </w:tcPr>
          <w:p w:rsidR="006A44BA" w:rsidRPr="00B057EB" w:rsidRDefault="006A44BA" w:rsidP="006A44BA">
            <w:pPr>
              <w:pStyle w:val="afa"/>
              <w:snapToGrid w:val="0"/>
              <w:jc w:val="both"/>
              <w:rPr>
                <w:rFonts w:eastAsia="Times New Roman"/>
                <w:b/>
                <w:bCs/>
                <w:sz w:val="26"/>
                <w:szCs w:val="26"/>
              </w:rPr>
            </w:pPr>
            <w:r w:rsidRPr="00B057EB">
              <w:rPr>
                <w:rFonts w:eastAsia="Times New Roman"/>
                <w:b/>
                <w:bCs/>
                <w:sz w:val="26"/>
                <w:szCs w:val="26"/>
              </w:rPr>
              <w:t>Сроки реализации</w:t>
            </w:r>
          </w:p>
        </w:tc>
      </w:tr>
      <w:tr w:rsidR="006A44BA" w:rsidRPr="00B057EB" w:rsidTr="006A44BA">
        <w:trPr>
          <w:trHeight w:val="276"/>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b/>
                <w:bCs/>
                <w:sz w:val="26"/>
                <w:szCs w:val="26"/>
              </w:rPr>
            </w:pPr>
            <w:r w:rsidRPr="00B057EB">
              <w:rPr>
                <w:rFonts w:eastAsia="Times New Roman"/>
                <w:bCs/>
                <w:sz w:val="26"/>
                <w:szCs w:val="26"/>
              </w:rPr>
              <w:t>Мероприятия, находящиеся в ведении органов местного самоуправления сельского поселения</w:t>
            </w:r>
          </w:p>
        </w:tc>
      </w:tr>
      <w:tr w:rsidR="006A44BA" w:rsidRPr="00B057EB" w:rsidTr="006A44BA">
        <w:tblPrEx>
          <w:tblCellMar>
            <w:top w:w="55" w:type="dxa"/>
            <w:left w:w="55" w:type="dxa"/>
            <w:bottom w:w="55" w:type="dxa"/>
            <w:right w:w="55" w:type="dxa"/>
          </w:tblCellMar>
        </w:tblPrEx>
        <w:trPr>
          <w:trHeight w:val="1075"/>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ConsPlusNormal"/>
              <w:snapToGrid w:val="0"/>
              <w:ind w:firstLine="34"/>
              <w:jc w:val="both"/>
              <w:rPr>
                <w:rFonts w:ascii="Times New Roman" w:hAnsi="Times New Roman" w:cs="Times New Roman"/>
                <w:color w:val="auto"/>
                <w:sz w:val="26"/>
                <w:szCs w:val="26"/>
              </w:rPr>
            </w:pPr>
            <w:r w:rsidRPr="00B057EB">
              <w:rPr>
                <w:rFonts w:ascii="Times New Roman" w:hAnsi="Times New Roman" w:cs="Times New Roman"/>
                <w:color w:val="auto"/>
                <w:sz w:val="26"/>
                <w:szCs w:val="26"/>
              </w:rPr>
              <w:t>1</w:t>
            </w:r>
          </w:p>
        </w:tc>
        <w:tc>
          <w:tcPr>
            <w:tcW w:w="7655"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8"/>
              <w:snapToGrid w:val="0"/>
              <w:ind w:left="0"/>
              <w:rPr>
                <w:sz w:val="26"/>
                <w:szCs w:val="26"/>
              </w:rPr>
            </w:pPr>
            <w:r w:rsidRPr="00B057EB">
              <w:rPr>
                <w:sz w:val="26"/>
                <w:szCs w:val="26"/>
              </w:rPr>
              <w:t>Обеспечение условий для увеличения объемов и повышения качества жилого фонда сельского поселения при выполнении требовании экологии, градостроительства и с учетом сложившейся архитектурно-планировочной структуры.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8"/>
              <w:snapToGrid w:val="0"/>
              <w:ind w:left="0"/>
              <w:jc w:val="both"/>
              <w:rPr>
                <w:sz w:val="26"/>
                <w:szCs w:val="26"/>
              </w:rPr>
            </w:pPr>
            <w:r w:rsidRPr="00B057EB">
              <w:rPr>
                <w:sz w:val="26"/>
                <w:szCs w:val="26"/>
              </w:rPr>
              <w:t>Первая очередь</w:t>
            </w:r>
          </w:p>
        </w:tc>
      </w:tr>
      <w:tr w:rsidR="006A44BA" w:rsidRPr="00B057EB" w:rsidTr="006A44BA">
        <w:trPr>
          <w:trHeight w:val="276"/>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ConsPlusNormal"/>
              <w:snapToGrid w:val="0"/>
              <w:ind w:firstLine="34"/>
              <w:jc w:val="both"/>
              <w:rPr>
                <w:rFonts w:ascii="Times New Roman" w:hAnsi="Times New Roman" w:cs="Times New Roman"/>
                <w:color w:val="auto"/>
                <w:sz w:val="26"/>
                <w:szCs w:val="26"/>
              </w:rPr>
            </w:pPr>
            <w:r w:rsidRPr="00B057EB">
              <w:rPr>
                <w:rFonts w:ascii="Times New Roman" w:hAnsi="Times New Roman" w:cs="Times New Roman"/>
                <w:color w:val="auto"/>
                <w:sz w:val="26"/>
                <w:szCs w:val="26"/>
              </w:rPr>
              <w:t>2</w:t>
            </w:r>
          </w:p>
        </w:tc>
        <w:tc>
          <w:tcPr>
            <w:tcW w:w="7655"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jc w:val="both"/>
              <w:rPr>
                <w:rFonts w:ascii="Times New Roman" w:hAnsi="Times New Roman" w:cs="Times New Roman"/>
                <w:sz w:val="26"/>
                <w:szCs w:val="26"/>
              </w:rPr>
            </w:pPr>
            <w:r w:rsidRPr="00B057EB">
              <w:rPr>
                <w:rFonts w:ascii="Times New Roman" w:hAnsi="Times New Roman" w:cs="Times New Roman"/>
                <w:sz w:val="26"/>
                <w:szCs w:val="26"/>
              </w:rPr>
              <w:t>Реконструкция, модернизация и капитальный ремонт муниципального жилого фонда.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8"/>
              <w:snapToGrid w:val="0"/>
              <w:ind w:left="0"/>
              <w:jc w:val="both"/>
              <w:rPr>
                <w:sz w:val="26"/>
                <w:szCs w:val="26"/>
              </w:rPr>
            </w:pPr>
            <w:r w:rsidRPr="00B057EB">
              <w:rPr>
                <w:sz w:val="26"/>
                <w:szCs w:val="26"/>
              </w:rPr>
              <w:t>Первая очередь</w:t>
            </w:r>
          </w:p>
        </w:tc>
      </w:tr>
      <w:tr w:rsidR="006A44BA" w:rsidRPr="00B057EB" w:rsidTr="006A44BA">
        <w:trPr>
          <w:trHeight w:val="276"/>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ConsPlusNormal"/>
              <w:snapToGrid w:val="0"/>
              <w:ind w:firstLine="34"/>
              <w:jc w:val="both"/>
              <w:rPr>
                <w:rFonts w:ascii="Times New Roman" w:hAnsi="Times New Roman" w:cs="Times New Roman"/>
                <w:color w:val="auto"/>
                <w:sz w:val="26"/>
                <w:szCs w:val="26"/>
              </w:rPr>
            </w:pPr>
            <w:r w:rsidRPr="00B057EB">
              <w:rPr>
                <w:rFonts w:ascii="Times New Roman" w:hAnsi="Times New Roman" w:cs="Times New Roman"/>
                <w:color w:val="auto"/>
                <w:sz w:val="26"/>
                <w:szCs w:val="26"/>
              </w:rPr>
              <w:t>3</w:t>
            </w:r>
          </w:p>
        </w:tc>
        <w:tc>
          <w:tcPr>
            <w:tcW w:w="7655"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8"/>
              <w:snapToGrid w:val="0"/>
              <w:ind w:left="0"/>
              <w:jc w:val="both"/>
              <w:rPr>
                <w:sz w:val="26"/>
                <w:szCs w:val="26"/>
              </w:rPr>
            </w:pPr>
            <w:r w:rsidRPr="00B057EB">
              <w:rPr>
                <w:sz w:val="26"/>
                <w:szCs w:val="26"/>
              </w:rPr>
              <w:t>Комплексное благоустройство жилых кварталов.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8"/>
              <w:snapToGrid w:val="0"/>
              <w:ind w:left="0"/>
              <w:jc w:val="both"/>
              <w:rPr>
                <w:sz w:val="26"/>
                <w:szCs w:val="26"/>
              </w:rPr>
            </w:pPr>
            <w:r w:rsidRPr="00B057EB">
              <w:rPr>
                <w:sz w:val="26"/>
                <w:szCs w:val="26"/>
              </w:rPr>
              <w:t xml:space="preserve">Первая </w:t>
            </w:r>
            <w:r w:rsidRPr="00B057EB">
              <w:rPr>
                <w:sz w:val="26"/>
                <w:szCs w:val="26"/>
              </w:rPr>
              <w:lastRenderedPageBreak/>
              <w:t>очередь</w:t>
            </w:r>
          </w:p>
        </w:tc>
      </w:tr>
      <w:tr w:rsidR="006A44BA" w:rsidRPr="00B057EB" w:rsidTr="006A44BA">
        <w:trPr>
          <w:trHeight w:val="276"/>
        </w:trPr>
        <w:tc>
          <w:tcPr>
            <w:tcW w:w="709"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ConsPlusNormal"/>
              <w:snapToGrid w:val="0"/>
              <w:ind w:firstLine="34"/>
              <w:jc w:val="both"/>
              <w:rPr>
                <w:rFonts w:ascii="Times New Roman" w:hAnsi="Times New Roman" w:cs="Times New Roman"/>
                <w:color w:val="auto"/>
                <w:sz w:val="26"/>
                <w:szCs w:val="26"/>
              </w:rPr>
            </w:pPr>
            <w:r w:rsidRPr="00B057EB">
              <w:rPr>
                <w:rFonts w:ascii="Times New Roman" w:hAnsi="Times New Roman" w:cs="Times New Roman"/>
                <w:color w:val="auto"/>
                <w:sz w:val="26"/>
                <w:szCs w:val="26"/>
              </w:rPr>
              <w:lastRenderedPageBreak/>
              <w:t>4</w:t>
            </w:r>
          </w:p>
        </w:tc>
        <w:tc>
          <w:tcPr>
            <w:tcW w:w="7655"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8"/>
              <w:snapToGrid w:val="0"/>
              <w:ind w:left="0"/>
              <w:jc w:val="both"/>
              <w:rPr>
                <w:sz w:val="26"/>
                <w:szCs w:val="26"/>
              </w:rPr>
            </w:pPr>
            <w:r w:rsidRPr="00B057EB">
              <w:rPr>
                <w:sz w:val="26"/>
                <w:szCs w:val="26"/>
              </w:rPr>
              <w:t>Развитие новых типов жилья (</w:t>
            </w:r>
            <w:proofErr w:type="spellStart"/>
            <w:r w:rsidRPr="00B057EB">
              <w:rPr>
                <w:sz w:val="26"/>
                <w:szCs w:val="26"/>
              </w:rPr>
              <w:t>таунхаузы</w:t>
            </w:r>
            <w:proofErr w:type="spellEnd"/>
            <w:r w:rsidRPr="00B057EB">
              <w:rPr>
                <w:sz w:val="26"/>
                <w:szCs w:val="26"/>
              </w:rPr>
              <w:t>, коттеджи).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8"/>
              <w:snapToGrid w:val="0"/>
              <w:ind w:left="0"/>
              <w:jc w:val="both"/>
              <w:rPr>
                <w:sz w:val="26"/>
                <w:szCs w:val="26"/>
              </w:rPr>
            </w:pPr>
            <w:r w:rsidRPr="00B057EB">
              <w:rPr>
                <w:sz w:val="26"/>
                <w:szCs w:val="26"/>
              </w:rPr>
              <w:t>Расчетный срок</w:t>
            </w:r>
          </w:p>
        </w:tc>
      </w:tr>
    </w:tbl>
    <w:p w:rsidR="006A44BA" w:rsidRPr="00B057EB" w:rsidRDefault="006A44BA" w:rsidP="006A44BA">
      <w:pPr>
        <w:ind w:right="-144" w:firstLine="567"/>
        <w:jc w:val="both"/>
        <w:rPr>
          <w:rFonts w:ascii="Times New Roman" w:hAnsi="Times New Roman" w:cs="Times New Roman"/>
          <w:b/>
          <w:bCs/>
          <w:i/>
          <w:sz w:val="26"/>
          <w:szCs w:val="26"/>
        </w:rPr>
      </w:pPr>
    </w:p>
    <w:p w:rsidR="006A44BA" w:rsidRPr="00B057EB" w:rsidRDefault="006A44BA" w:rsidP="006A44BA">
      <w:pPr>
        <w:ind w:right="-144" w:firstLine="567"/>
        <w:jc w:val="center"/>
        <w:rPr>
          <w:rFonts w:ascii="Times New Roman" w:hAnsi="Times New Roman" w:cs="Times New Roman"/>
          <w:b/>
          <w:bCs/>
          <w:i/>
          <w:sz w:val="26"/>
          <w:szCs w:val="26"/>
        </w:rPr>
      </w:pPr>
      <w:r w:rsidRPr="00B057EB">
        <w:rPr>
          <w:rFonts w:ascii="Times New Roman" w:hAnsi="Times New Roman" w:cs="Times New Roman"/>
          <w:b/>
          <w:bCs/>
          <w:i/>
          <w:sz w:val="26"/>
          <w:szCs w:val="26"/>
        </w:rPr>
        <w:t xml:space="preserve">2.4.4. Мероприятия по обеспечению условий для развития сельскохозяйственного производства и малого и среднего предпринимательства на территории </w:t>
      </w:r>
      <w:proofErr w:type="spellStart"/>
      <w:r w:rsidRPr="00B057EB">
        <w:rPr>
          <w:rFonts w:ascii="Times New Roman" w:hAnsi="Times New Roman" w:cs="Times New Roman"/>
          <w:b/>
          <w:i/>
          <w:sz w:val="26"/>
          <w:szCs w:val="26"/>
        </w:rPr>
        <w:t>Жилинского</w:t>
      </w:r>
      <w:proofErr w:type="spellEnd"/>
      <w:r w:rsidRPr="00B057EB">
        <w:rPr>
          <w:rFonts w:ascii="Times New Roman" w:hAnsi="Times New Roman" w:cs="Times New Roman"/>
          <w:b/>
          <w:bCs/>
          <w:i/>
          <w:sz w:val="26"/>
          <w:szCs w:val="26"/>
        </w:rPr>
        <w:t xml:space="preserve"> сельского поселения</w:t>
      </w:r>
    </w:p>
    <w:p w:rsidR="006A44BA" w:rsidRPr="00B057EB" w:rsidRDefault="006A44BA" w:rsidP="006A44BA">
      <w:pPr>
        <w:ind w:right="-144"/>
        <w:jc w:val="center"/>
        <w:rPr>
          <w:rFonts w:ascii="Times New Roman" w:hAnsi="Times New Roman" w:cs="Times New Roman"/>
          <w:b/>
          <w:bCs/>
          <w:i/>
          <w:sz w:val="26"/>
          <w:szCs w:val="26"/>
        </w:rPr>
      </w:pPr>
    </w:p>
    <w:tbl>
      <w:tblPr>
        <w:tblW w:w="10065" w:type="dxa"/>
        <w:tblInd w:w="55" w:type="dxa"/>
        <w:tblLayout w:type="fixed"/>
        <w:tblCellMar>
          <w:top w:w="55" w:type="dxa"/>
          <w:left w:w="55" w:type="dxa"/>
          <w:bottom w:w="55" w:type="dxa"/>
          <w:right w:w="55" w:type="dxa"/>
        </w:tblCellMar>
        <w:tblLook w:val="0000"/>
      </w:tblPr>
      <w:tblGrid>
        <w:gridCol w:w="567"/>
        <w:gridCol w:w="7797"/>
        <w:gridCol w:w="1701"/>
      </w:tblGrid>
      <w:tr w:rsidR="006A44BA" w:rsidRPr="00B057EB" w:rsidTr="006A44BA">
        <w:trPr>
          <w:trHeight w:val="276"/>
        </w:trPr>
        <w:tc>
          <w:tcPr>
            <w:tcW w:w="567" w:type="dxa"/>
            <w:tcBorders>
              <w:top w:val="single" w:sz="4" w:space="0" w:color="000000"/>
              <w:left w:val="single" w:sz="4" w:space="0" w:color="000000"/>
              <w:bottom w:val="single" w:sz="4" w:space="0" w:color="000000"/>
            </w:tcBorders>
            <w:shd w:val="clear" w:color="auto" w:fill="DAEEF3"/>
          </w:tcPr>
          <w:p w:rsidR="006A44BA" w:rsidRPr="00B057EB" w:rsidRDefault="006A44BA" w:rsidP="006A44BA">
            <w:pPr>
              <w:pStyle w:val="afa"/>
              <w:snapToGrid w:val="0"/>
              <w:jc w:val="both"/>
              <w:rPr>
                <w:rFonts w:eastAsia="Times New Roman"/>
                <w:b/>
                <w:bCs/>
                <w:sz w:val="26"/>
                <w:szCs w:val="26"/>
              </w:rPr>
            </w:pPr>
            <w:r w:rsidRPr="00B057EB">
              <w:rPr>
                <w:rFonts w:eastAsia="Times New Roman"/>
                <w:b/>
                <w:bCs/>
                <w:sz w:val="26"/>
                <w:szCs w:val="26"/>
              </w:rPr>
              <w:t xml:space="preserve">№ </w:t>
            </w:r>
            <w:proofErr w:type="spellStart"/>
            <w:proofErr w:type="gramStart"/>
            <w:r w:rsidRPr="00B057EB">
              <w:rPr>
                <w:rFonts w:eastAsia="Times New Roman"/>
                <w:b/>
                <w:bCs/>
                <w:sz w:val="26"/>
                <w:szCs w:val="26"/>
              </w:rPr>
              <w:t>п</w:t>
            </w:r>
            <w:proofErr w:type="spellEnd"/>
            <w:proofErr w:type="gramEnd"/>
            <w:r w:rsidRPr="00B057EB">
              <w:rPr>
                <w:rFonts w:eastAsia="Times New Roman"/>
                <w:b/>
                <w:bCs/>
                <w:sz w:val="26"/>
                <w:szCs w:val="26"/>
              </w:rPr>
              <w:t>/</w:t>
            </w:r>
            <w:proofErr w:type="spellStart"/>
            <w:r w:rsidRPr="00B057EB">
              <w:rPr>
                <w:rFonts w:eastAsia="Times New Roman"/>
                <w:b/>
                <w:bCs/>
                <w:sz w:val="26"/>
                <w:szCs w:val="26"/>
              </w:rPr>
              <w:t>п</w:t>
            </w:r>
            <w:proofErr w:type="spellEnd"/>
          </w:p>
        </w:tc>
        <w:tc>
          <w:tcPr>
            <w:tcW w:w="7797" w:type="dxa"/>
            <w:tcBorders>
              <w:top w:val="single" w:sz="4" w:space="0" w:color="000000"/>
              <w:left w:val="single" w:sz="4" w:space="0" w:color="000000"/>
              <w:bottom w:val="single" w:sz="4" w:space="0" w:color="000000"/>
            </w:tcBorders>
            <w:shd w:val="clear" w:color="auto" w:fill="DAEEF3"/>
          </w:tcPr>
          <w:p w:rsidR="006A44BA" w:rsidRPr="00B057EB" w:rsidRDefault="006A44BA" w:rsidP="006A44BA">
            <w:pPr>
              <w:pStyle w:val="afa"/>
              <w:snapToGrid w:val="0"/>
              <w:rPr>
                <w:rFonts w:eastAsia="Times New Roman"/>
                <w:b/>
                <w:bCs/>
                <w:sz w:val="26"/>
                <w:szCs w:val="26"/>
              </w:rPr>
            </w:pPr>
            <w:r w:rsidRPr="00B057EB">
              <w:rPr>
                <w:rFonts w:eastAsia="Times New Roman"/>
                <w:b/>
                <w:bCs/>
                <w:sz w:val="26"/>
                <w:szCs w:val="26"/>
              </w:rPr>
              <w:t>Наименование мероприятия</w:t>
            </w:r>
          </w:p>
        </w:tc>
        <w:tc>
          <w:tcPr>
            <w:tcW w:w="1701" w:type="dxa"/>
            <w:tcBorders>
              <w:top w:val="single" w:sz="4" w:space="0" w:color="000000"/>
              <w:left w:val="single" w:sz="4" w:space="0" w:color="000000"/>
              <w:bottom w:val="single" w:sz="4" w:space="0" w:color="000000"/>
              <w:right w:val="single" w:sz="4" w:space="0" w:color="000000"/>
            </w:tcBorders>
            <w:shd w:val="clear" w:color="auto" w:fill="DAEEF3"/>
          </w:tcPr>
          <w:p w:rsidR="006A44BA" w:rsidRPr="00B057EB" w:rsidRDefault="006A44BA" w:rsidP="006A44BA">
            <w:pPr>
              <w:pStyle w:val="afa"/>
              <w:snapToGrid w:val="0"/>
              <w:jc w:val="both"/>
              <w:rPr>
                <w:rFonts w:eastAsia="Times New Roman"/>
                <w:b/>
                <w:bCs/>
                <w:sz w:val="26"/>
                <w:szCs w:val="26"/>
              </w:rPr>
            </w:pPr>
            <w:r w:rsidRPr="00B057EB">
              <w:rPr>
                <w:rFonts w:eastAsia="Times New Roman"/>
                <w:b/>
                <w:bCs/>
                <w:sz w:val="26"/>
                <w:szCs w:val="26"/>
              </w:rPr>
              <w:t>Сроки реализации</w:t>
            </w:r>
          </w:p>
        </w:tc>
      </w:tr>
      <w:tr w:rsidR="006A44BA" w:rsidRPr="00B057EB" w:rsidTr="006A44BA">
        <w:trPr>
          <w:trHeight w:val="276"/>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rFonts w:eastAsia="Times New Roman"/>
                <w:b/>
                <w:bCs/>
                <w:sz w:val="26"/>
                <w:szCs w:val="26"/>
              </w:rPr>
            </w:pPr>
            <w:r w:rsidRPr="00B057EB">
              <w:rPr>
                <w:rFonts w:eastAsia="Times New Roman"/>
                <w:sz w:val="26"/>
                <w:szCs w:val="26"/>
              </w:rPr>
              <w:t>Мероприятие из плана социально-экономического развития муниципальных районов и городских округов области на 2009-2011 годы</w:t>
            </w:r>
          </w:p>
        </w:tc>
      </w:tr>
      <w:tr w:rsidR="006A44BA" w:rsidRPr="00B057EB" w:rsidTr="006A44BA">
        <w:trPr>
          <w:trHeight w:val="276"/>
        </w:trPr>
        <w:tc>
          <w:tcPr>
            <w:tcW w:w="56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sz w:val="26"/>
                <w:szCs w:val="26"/>
              </w:rPr>
            </w:pPr>
            <w:r w:rsidRPr="00B057EB">
              <w:rPr>
                <w:sz w:val="26"/>
                <w:szCs w:val="26"/>
              </w:rPr>
              <w:t>1</w:t>
            </w:r>
          </w:p>
        </w:tc>
        <w:tc>
          <w:tcPr>
            <w:tcW w:w="779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rPr>
                <w:rFonts w:ascii="Times New Roman" w:hAnsi="Times New Roman" w:cs="Times New Roman"/>
                <w:sz w:val="26"/>
                <w:szCs w:val="26"/>
              </w:rPr>
            </w:pPr>
            <w:r w:rsidRPr="00B057EB">
              <w:rPr>
                <w:rFonts w:ascii="Times New Roman" w:eastAsia="Times New Roman" w:hAnsi="Times New Roman" w:cs="Times New Roman"/>
                <w:sz w:val="26"/>
                <w:szCs w:val="26"/>
              </w:rPr>
              <w:t xml:space="preserve">Строительство летнего животноводческого лагеря ОАО «Южное»  </w:t>
            </w:r>
            <w:proofErr w:type="gramStart"/>
            <w:r w:rsidRPr="00B057EB">
              <w:rPr>
                <w:rFonts w:ascii="Times New Roman" w:eastAsia="Times New Roman" w:hAnsi="Times New Roman" w:cs="Times New Roman"/>
                <w:sz w:val="26"/>
                <w:szCs w:val="26"/>
              </w:rPr>
              <w:t>в</w:t>
            </w:r>
            <w:proofErr w:type="gramEnd"/>
            <w:r w:rsidRPr="00B057EB">
              <w:rPr>
                <w:rFonts w:ascii="Times New Roman" w:eastAsia="Times New Roman" w:hAnsi="Times New Roman" w:cs="Times New Roman"/>
                <w:sz w:val="26"/>
                <w:szCs w:val="26"/>
              </w:rPr>
              <w:t xml:space="preserve"> с. Жилино.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sz w:val="26"/>
                <w:szCs w:val="26"/>
              </w:rPr>
            </w:pPr>
            <w:r w:rsidRPr="00B057EB">
              <w:rPr>
                <w:sz w:val="26"/>
                <w:szCs w:val="26"/>
              </w:rPr>
              <w:t>Первая очередь</w:t>
            </w:r>
          </w:p>
        </w:tc>
      </w:tr>
      <w:tr w:rsidR="006A44BA" w:rsidRPr="00B057EB" w:rsidTr="006A44BA">
        <w:trPr>
          <w:trHeight w:val="276"/>
        </w:trPr>
        <w:tc>
          <w:tcPr>
            <w:tcW w:w="56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sz w:val="26"/>
                <w:szCs w:val="26"/>
              </w:rPr>
            </w:pPr>
            <w:r w:rsidRPr="00B057EB">
              <w:rPr>
                <w:sz w:val="26"/>
                <w:szCs w:val="26"/>
              </w:rPr>
              <w:t>2</w:t>
            </w:r>
          </w:p>
        </w:tc>
        <w:tc>
          <w:tcPr>
            <w:tcW w:w="779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 xml:space="preserve">Реконструкция </w:t>
            </w:r>
            <w:proofErr w:type="spellStart"/>
            <w:r w:rsidRPr="00B057EB">
              <w:rPr>
                <w:rFonts w:ascii="Times New Roman" w:eastAsia="Times New Roman" w:hAnsi="Times New Roman" w:cs="Times New Roman"/>
                <w:sz w:val="26"/>
                <w:szCs w:val="26"/>
              </w:rPr>
              <w:t>зернотока</w:t>
            </w:r>
            <w:proofErr w:type="spellEnd"/>
            <w:r w:rsidRPr="00B057EB">
              <w:rPr>
                <w:rFonts w:ascii="Times New Roman" w:eastAsia="Times New Roman" w:hAnsi="Times New Roman" w:cs="Times New Roman"/>
                <w:sz w:val="26"/>
                <w:szCs w:val="26"/>
              </w:rPr>
              <w:t xml:space="preserve"> и  станции ГСМ  ОАО «Южное» </w:t>
            </w:r>
            <w:proofErr w:type="gramStart"/>
            <w:r w:rsidRPr="00B057EB">
              <w:rPr>
                <w:rFonts w:ascii="Times New Roman" w:eastAsia="Times New Roman" w:hAnsi="Times New Roman" w:cs="Times New Roman"/>
                <w:sz w:val="26"/>
                <w:szCs w:val="26"/>
              </w:rPr>
              <w:t>в</w:t>
            </w:r>
            <w:proofErr w:type="gramEnd"/>
            <w:r w:rsidRPr="00B057EB">
              <w:rPr>
                <w:rFonts w:ascii="Times New Roman" w:eastAsia="Times New Roman" w:hAnsi="Times New Roman" w:cs="Times New Roman"/>
                <w:sz w:val="26"/>
                <w:szCs w:val="26"/>
              </w:rPr>
              <w:t xml:space="preserve"> с. Жилино.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sz w:val="26"/>
                <w:szCs w:val="26"/>
              </w:rPr>
            </w:pPr>
            <w:r w:rsidRPr="00B057EB">
              <w:rPr>
                <w:sz w:val="26"/>
                <w:szCs w:val="26"/>
              </w:rPr>
              <w:t>Первая очередь</w:t>
            </w:r>
          </w:p>
        </w:tc>
      </w:tr>
      <w:tr w:rsidR="006A44BA" w:rsidRPr="00B057EB" w:rsidTr="006A44BA">
        <w:trPr>
          <w:trHeight w:val="276"/>
        </w:trPr>
        <w:tc>
          <w:tcPr>
            <w:tcW w:w="56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sz w:val="26"/>
                <w:szCs w:val="26"/>
              </w:rPr>
            </w:pPr>
            <w:r w:rsidRPr="00B057EB">
              <w:rPr>
                <w:sz w:val="26"/>
                <w:szCs w:val="26"/>
              </w:rPr>
              <w:t>3</w:t>
            </w:r>
          </w:p>
        </w:tc>
        <w:tc>
          <w:tcPr>
            <w:tcW w:w="779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 xml:space="preserve">Техническое перевооружение ОАО «Южное» </w:t>
            </w:r>
            <w:proofErr w:type="gramStart"/>
            <w:r w:rsidRPr="00B057EB">
              <w:rPr>
                <w:rFonts w:ascii="Times New Roman" w:eastAsia="Times New Roman" w:hAnsi="Times New Roman" w:cs="Times New Roman"/>
                <w:sz w:val="26"/>
                <w:szCs w:val="26"/>
              </w:rPr>
              <w:t>в</w:t>
            </w:r>
            <w:proofErr w:type="gramEnd"/>
            <w:r w:rsidRPr="00B057EB">
              <w:rPr>
                <w:rFonts w:ascii="Times New Roman" w:eastAsia="Times New Roman" w:hAnsi="Times New Roman" w:cs="Times New Roman"/>
                <w:sz w:val="26"/>
                <w:szCs w:val="26"/>
              </w:rPr>
              <w:t xml:space="preserve"> с. Жилино.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jc w:val="both"/>
              <w:rPr>
                <w:sz w:val="26"/>
                <w:szCs w:val="26"/>
              </w:rPr>
            </w:pPr>
            <w:r w:rsidRPr="00B057EB">
              <w:rPr>
                <w:sz w:val="26"/>
                <w:szCs w:val="26"/>
              </w:rPr>
              <w:t>Первая очередь</w:t>
            </w:r>
          </w:p>
        </w:tc>
      </w:tr>
    </w:tbl>
    <w:p w:rsidR="006A44BA" w:rsidRPr="00B057EB" w:rsidRDefault="006A44BA" w:rsidP="006A44BA">
      <w:pPr>
        <w:widowControl/>
        <w:ind w:right="-144" w:firstLine="567"/>
        <w:jc w:val="both"/>
        <w:rPr>
          <w:rFonts w:ascii="Times New Roman" w:eastAsia="Times New Roman" w:hAnsi="Times New Roman" w:cs="Times New Roman"/>
          <w:b/>
          <w:bCs/>
          <w:sz w:val="26"/>
          <w:szCs w:val="26"/>
        </w:rPr>
      </w:pPr>
    </w:p>
    <w:p w:rsidR="006A44BA" w:rsidRPr="00B057EB" w:rsidRDefault="006A44BA" w:rsidP="006A44BA">
      <w:pPr>
        <w:tabs>
          <w:tab w:val="left" w:pos="6825"/>
        </w:tabs>
        <w:ind w:firstLine="567"/>
        <w:jc w:val="both"/>
        <w:rPr>
          <w:rFonts w:ascii="Times New Roman" w:hAnsi="Times New Roman" w:cs="Times New Roman"/>
          <w:b/>
          <w:i/>
          <w:sz w:val="26"/>
          <w:szCs w:val="26"/>
        </w:rPr>
      </w:pPr>
      <w:r w:rsidRPr="00B057EB">
        <w:rPr>
          <w:rFonts w:ascii="Times New Roman" w:hAnsi="Times New Roman" w:cs="Times New Roman"/>
          <w:b/>
          <w:i/>
          <w:sz w:val="26"/>
          <w:szCs w:val="26"/>
        </w:rPr>
        <w:t>Места размещения проектируемых объектов производства приведены на схемах 12,13.</w:t>
      </w:r>
    </w:p>
    <w:p w:rsidR="006A44BA" w:rsidRPr="00B057EB" w:rsidRDefault="006A44BA" w:rsidP="006A44BA">
      <w:pPr>
        <w:rPr>
          <w:rFonts w:ascii="Times New Roman" w:hAnsi="Times New Roman" w:cs="Times New Roman"/>
          <w:sz w:val="26"/>
          <w:szCs w:val="26"/>
          <w:lang w:eastAsia="en-US" w:bidi="en-US"/>
        </w:rPr>
      </w:pPr>
    </w:p>
    <w:p w:rsidR="006A44BA" w:rsidRPr="00B057EB" w:rsidRDefault="006A44BA" w:rsidP="006A44BA">
      <w:pPr>
        <w:pStyle w:val="ConsPlusNormal"/>
        <w:widowControl/>
        <w:ind w:firstLine="567"/>
        <w:jc w:val="center"/>
        <w:rPr>
          <w:rFonts w:ascii="Times New Roman" w:hAnsi="Times New Roman" w:cs="Times New Roman"/>
          <w:b/>
          <w:i/>
          <w:sz w:val="26"/>
          <w:szCs w:val="26"/>
        </w:rPr>
      </w:pPr>
      <w:r w:rsidRPr="00B057EB">
        <w:rPr>
          <w:rFonts w:ascii="Times New Roman" w:hAnsi="Times New Roman" w:cs="Times New Roman"/>
          <w:b/>
          <w:i/>
          <w:sz w:val="26"/>
          <w:szCs w:val="26"/>
        </w:rPr>
        <w:t xml:space="preserve">2.4.5. Мероприятия по обеспечению </w:t>
      </w:r>
      <w:proofErr w:type="spellStart"/>
      <w:r w:rsidRPr="00B057EB">
        <w:rPr>
          <w:rFonts w:ascii="Times New Roman" w:hAnsi="Times New Roman" w:cs="Times New Roman"/>
          <w:b/>
          <w:i/>
          <w:sz w:val="26"/>
          <w:szCs w:val="26"/>
        </w:rPr>
        <w:t>Жилинского</w:t>
      </w:r>
      <w:proofErr w:type="spellEnd"/>
      <w:r w:rsidRPr="00B057EB">
        <w:rPr>
          <w:rFonts w:ascii="Times New Roman" w:hAnsi="Times New Roman" w:cs="Times New Roman"/>
          <w:b/>
          <w:i/>
          <w:sz w:val="26"/>
          <w:szCs w:val="26"/>
        </w:rPr>
        <w:t xml:space="preserve"> сельского поселения объектами социальной инфраструктуры</w:t>
      </w:r>
    </w:p>
    <w:p w:rsidR="006A44BA" w:rsidRPr="00B057EB" w:rsidRDefault="006A44BA" w:rsidP="006A44BA">
      <w:pPr>
        <w:rPr>
          <w:rFonts w:ascii="Times New Roman" w:hAnsi="Times New Roman" w:cs="Times New Roman"/>
          <w:sz w:val="26"/>
          <w:szCs w:val="26"/>
          <w:lang w:eastAsia="en-US" w:bidi="en-US"/>
        </w:rPr>
      </w:pPr>
    </w:p>
    <w:tbl>
      <w:tblPr>
        <w:tblW w:w="10206" w:type="dxa"/>
        <w:tblInd w:w="55" w:type="dxa"/>
        <w:tblLayout w:type="fixed"/>
        <w:tblCellMar>
          <w:top w:w="55" w:type="dxa"/>
          <w:left w:w="55" w:type="dxa"/>
          <w:bottom w:w="55" w:type="dxa"/>
          <w:right w:w="55" w:type="dxa"/>
        </w:tblCellMar>
        <w:tblLook w:val="0000"/>
      </w:tblPr>
      <w:tblGrid>
        <w:gridCol w:w="567"/>
        <w:gridCol w:w="7797"/>
        <w:gridCol w:w="1842"/>
      </w:tblGrid>
      <w:tr w:rsidR="006A44BA" w:rsidRPr="00B057EB" w:rsidTr="006A44BA">
        <w:trPr>
          <w:trHeight w:val="276"/>
        </w:trPr>
        <w:tc>
          <w:tcPr>
            <w:tcW w:w="567" w:type="dxa"/>
            <w:tcBorders>
              <w:top w:val="single" w:sz="4" w:space="0" w:color="000000"/>
              <w:left w:val="single" w:sz="4" w:space="0" w:color="000000"/>
              <w:bottom w:val="single" w:sz="4" w:space="0" w:color="000000"/>
            </w:tcBorders>
            <w:shd w:val="clear" w:color="auto" w:fill="DAEEF3"/>
          </w:tcPr>
          <w:p w:rsidR="006A44BA" w:rsidRPr="00B057EB" w:rsidRDefault="006A44BA" w:rsidP="006A44BA">
            <w:pPr>
              <w:pStyle w:val="ConsPlusNormal"/>
              <w:snapToGrid w:val="0"/>
              <w:ind w:hanging="55"/>
              <w:jc w:val="both"/>
              <w:rPr>
                <w:rFonts w:ascii="Times New Roman" w:eastAsia="Times New Roman" w:hAnsi="Times New Roman" w:cs="Times New Roman"/>
                <w:b/>
                <w:bCs/>
                <w:sz w:val="26"/>
                <w:szCs w:val="26"/>
              </w:rPr>
            </w:pPr>
            <w:r w:rsidRPr="00B057EB">
              <w:rPr>
                <w:rFonts w:ascii="Times New Roman" w:eastAsia="Times New Roman" w:hAnsi="Times New Roman" w:cs="Times New Roman"/>
                <w:b/>
                <w:bCs/>
                <w:sz w:val="26"/>
                <w:szCs w:val="26"/>
              </w:rPr>
              <w:t xml:space="preserve">№ </w:t>
            </w:r>
            <w:proofErr w:type="spellStart"/>
            <w:proofErr w:type="gramStart"/>
            <w:r w:rsidRPr="00B057EB">
              <w:rPr>
                <w:rFonts w:ascii="Times New Roman" w:eastAsia="Times New Roman" w:hAnsi="Times New Roman" w:cs="Times New Roman"/>
                <w:b/>
                <w:bCs/>
                <w:sz w:val="26"/>
                <w:szCs w:val="26"/>
              </w:rPr>
              <w:t>п</w:t>
            </w:r>
            <w:proofErr w:type="spellEnd"/>
            <w:proofErr w:type="gramEnd"/>
            <w:r w:rsidRPr="00B057EB">
              <w:rPr>
                <w:rFonts w:ascii="Times New Roman" w:eastAsia="Times New Roman" w:hAnsi="Times New Roman" w:cs="Times New Roman"/>
                <w:b/>
                <w:bCs/>
                <w:sz w:val="26"/>
                <w:szCs w:val="26"/>
              </w:rPr>
              <w:t>/</w:t>
            </w:r>
            <w:proofErr w:type="spellStart"/>
            <w:r w:rsidRPr="00B057EB">
              <w:rPr>
                <w:rFonts w:ascii="Times New Roman" w:eastAsia="Times New Roman" w:hAnsi="Times New Roman" w:cs="Times New Roman"/>
                <w:b/>
                <w:bCs/>
                <w:sz w:val="26"/>
                <w:szCs w:val="26"/>
              </w:rPr>
              <w:t>п</w:t>
            </w:r>
            <w:proofErr w:type="spellEnd"/>
          </w:p>
        </w:tc>
        <w:tc>
          <w:tcPr>
            <w:tcW w:w="7797" w:type="dxa"/>
            <w:tcBorders>
              <w:top w:val="single" w:sz="4" w:space="0" w:color="000000"/>
              <w:left w:val="single" w:sz="4" w:space="0" w:color="000000"/>
              <w:bottom w:val="single" w:sz="4" w:space="0" w:color="000000"/>
            </w:tcBorders>
            <w:shd w:val="clear" w:color="auto" w:fill="DAEEF3"/>
          </w:tcPr>
          <w:p w:rsidR="006A44BA" w:rsidRPr="00B057EB" w:rsidRDefault="006A44BA" w:rsidP="006A44BA">
            <w:pPr>
              <w:pStyle w:val="ConsPlusNormal"/>
              <w:snapToGrid w:val="0"/>
              <w:ind w:firstLine="0"/>
              <w:rPr>
                <w:rFonts w:ascii="Times New Roman" w:hAnsi="Times New Roman" w:cs="Times New Roman"/>
                <w:b/>
                <w:bCs/>
                <w:sz w:val="26"/>
                <w:szCs w:val="26"/>
              </w:rPr>
            </w:pPr>
            <w:r w:rsidRPr="00B057EB">
              <w:rPr>
                <w:rFonts w:ascii="Times New Roman" w:hAnsi="Times New Roman" w:cs="Times New Roman"/>
                <w:b/>
                <w:bCs/>
                <w:sz w:val="26"/>
                <w:szCs w:val="26"/>
              </w:rPr>
              <w:t xml:space="preserve">Наименование мероприятия </w:t>
            </w:r>
          </w:p>
        </w:tc>
        <w:tc>
          <w:tcPr>
            <w:tcW w:w="1842" w:type="dxa"/>
            <w:tcBorders>
              <w:top w:val="single" w:sz="4" w:space="0" w:color="000000"/>
              <w:left w:val="single" w:sz="4" w:space="0" w:color="000000"/>
              <w:bottom w:val="single" w:sz="4" w:space="0" w:color="000000"/>
              <w:right w:val="single" w:sz="4" w:space="0" w:color="000000"/>
            </w:tcBorders>
            <w:shd w:val="clear" w:color="auto" w:fill="DAEEF3"/>
          </w:tcPr>
          <w:p w:rsidR="006A44BA" w:rsidRPr="00B057EB" w:rsidRDefault="006A44BA" w:rsidP="006A44BA">
            <w:pPr>
              <w:pStyle w:val="afa"/>
              <w:snapToGrid w:val="0"/>
              <w:jc w:val="both"/>
              <w:rPr>
                <w:rFonts w:eastAsia="Times New Roman"/>
                <w:b/>
                <w:bCs/>
                <w:sz w:val="26"/>
                <w:szCs w:val="26"/>
              </w:rPr>
            </w:pPr>
            <w:r w:rsidRPr="00B057EB">
              <w:rPr>
                <w:rFonts w:eastAsia="Times New Roman"/>
                <w:b/>
                <w:bCs/>
                <w:sz w:val="26"/>
                <w:szCs w:val="26"/>
              </w:rPr>
              <w:t>Сроки реализации</w:t>
            </w:r>
          </w:p>
        </w:tc>
      </w:tr>
      <w:tr w:rsidR="006A44BA" w:rsidRPr="00B057EB" w:rsidTr="006A44BA">
        <w:trPr>
          <w:trHeight w:val="276"/>
        </w:trPr>
        <w:tc>
          <w:tcPr>
            <w:tcW w:w="10206" w:type="dxa"/>
            <w:gridSpan w:val="3"/>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8"/>
              <w:snapToGrid w:val="0"/>
              <w:spacing w:after="0"/>
              <w:ind w:left="0"/>
              <w:jc w:val="both"/>
              <w:rPr>
                <w:sz w:val="26"/>
                <w:szCs w:val="26"/>
              </w:rPr>
            </w:pPr>
            <w:r w:rsidRPr="00B057EB">
              <w:rPr>
                <w:rFonts w:eastAsia="Times New Roman"/>
                <w:bCs/>
                <w:sz w:val="26"/>
                <w:szCs w:val="26"/>
              </w:rPr>
              <w:t>Мероприятия в отношении объектов капитального строительства районного уровня собственности</w:t>
            </w:r>
          </w:p>
        </w:tc>
      </w:tr>
      <w:tr w:rsidR="006A44BA" w:rsidRPr="00B057EB" w:rsidTr="006A44BA">
        <w:trPr>
          <w:trHeight w:val="276"/>
        </w:trPr>
        <w:tc>
          <w:tcPr>
            <w:tcW w:w="56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ind w:hanging="55"/>
              <w:jc w:val="both"/>
              <w:rPr>
                <w:sz w:val="26"/>
                <w:szCs w:val="26"/>
              </w:rPr>
            </w:pPr>
            <w:r w:rsidRPr="00B057EB">
              <w:rPr>
                <w:sz w:val="26"/>
                <w:szCs w:val="26"/>
              </w:rPr>
              <w:t>1</w:t>
            </w:r>
          </w:p>
        </w:tc>
        <w:tc>
          <w:tcPr>
            <w:tcW w:w="779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rPr>
                <w:bCs/>
                <w:iCs/>
                <w:sz w:val="26"/>
                <w:szCs w:val="26"/>
              </w:rPr>
            </w:pPr>
            <w:r w:rsidRPr="00B057EB">
              <w:rPr>
                <w:sz w:val="26"/>
                <w:szCs w:val="26"/>
              </w:rPr>
              <w:t xml:space="preserve">Строительство отделения банка </w:t>
            </w:r>
            <w:proofErr w:type="gramStart"/>
            <w:r w:rsidRPr="00B057EB">
              <w:rPr>
                <w:sz w:val="26"/>
                <w:szCs w:val="26"/>
              </w:rPr>
              <w:t>в</w:t>
            </w:r>
            <w:proofErr w:type="gramEnd"/>
            <w:r w:rsidRPr="00B057EB">
              <w:rPr>
                <w:sz w:val="26"/>
                <w:szCs w:val="26"/>
              </w:rPr>
              <w:t xml:space="preserve"> с. Жилино.</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8"/>
              <w:snapToGrid w:val="0"/>
              <w:ind w:left="0"/>
              <w:jc w:val="both"/>
              <w:rPr>
                <w:sz w:val="26"/>
                <w:szCs w:val="26"/>
              </w:rPr>
            </w:pPr>
            <w:r w:rsidRPr="00B057EB">
              <w:rPr>
                <w:sz w:val="26"/>
                <w:szCs w:val="26"/>
              </w:rPr>
              <w:t>Первая очередь</w:t>
            </w:r>
          </w:p>
        </w:tc>
      </w:tr>
      <w:tr w:rsidR="006A44BA" w:rsidRPr="00B057EB" w:rsidTr="006A44BA">
        <w:trPr>
          <w:trHeight w:val="382"/>
        </w:trPr>
        <w:tc>
          <w:tcPr>
            <w:tcW w:w="56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ind w:hanging="55"/>
              <w:jc w:val="both"/>
              <w:rPr>
                <w:sz w:val="26"/>
                <w:szCs w:val="26"/>
              </w:rPr>
            </w:pPr>
            <w:r w:rsidRPr="00B057EB">
              <w:rPr>
                <w:sz w:val="26"/>
                <w:szCs w:val="26"/>
              </w:rPr>
              <w:t>2</w:t>
            </w:r>
          </w:p>
        </w:tc>
        <w:tc>
          <w:tcPr>
            <w:tcW w:w="779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jc w:val="both"/>
              <w:rPr>
                <w:rFonts w:ascii="Times New Roman" w:hAnsi="Times New Roman" w:cs="Times New Roman"/>
                <w:sz w:val="26"/>
                <w:szCs w:val="26"/>
              </w:rPr>
            </w:pPr>
            <w:r w:rsidRPr="00B057EB">
              <w:rPr>
                <w:rFonts w:ascii="Times New Roman" w:eastAsia="Times New Roman" w:hAnsi="Times New Roman" w:cs="Times New Roman"/>
                <w:bCs/>
                <w:iCs/>
                <w:sz w:val="26"/>
                <w:szCs w:val="26"/>
              </w:rPr>
              <w:t xml:space="preserve">Капитальный ремонт и открытие детского сада на 60 мест </w:t>
            </w:r>
            <w:proofErr w:type="gramStart"/>
            <w:r w:rsidRPr="00B057EB">
              <w:rPr>
                <w:rFonts w:ascii="Times New Roman" w:eastAsia="Times New Roman" w:hAnsi="Times New Roman" w:cs="Times New Roman"/>
                <w:bCs/>
                <w:iCs/>
                <w:sz w:val="26"/>
                <w:szCs w:val="26"/>
              </w:rPr>
              <w:t>в</w:t>
            </w:r>
            <w:proofErr w:type="gramEnd"/>
            <w:r w:rsidRPr="00B057EB">
              <w:rPr>
                <w:rFonts w:ascii="Times New Roman" w:eastAsia="Times New Roman" w:hAnsi="Times New Roman" w:cs="Times New Roman"/>
                <w:bCs/>
                <w:iCs/>
                <w:sz w:val="26"/>
                <w:szCs w:val="26"/>
              </w:rPr>
              <w:t xml:space="preserve"> с. Жилино.</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8"/>
              <w:snapToGrid w:val="0"/>
              <w:ind w:left="0"/>
              <w:jc w:val="both"/>
              <w:rPr>
                <w:sz w:val="26"/>
                <w:szCs w:val="26"/>
              </w:rPr>
            </w:pPr>
            <w:r w:rsidRPr="00B057EB">
              <w:rPr>
                <w:sz w:val="26"/>
                <w:szCs w:val="26"/>
              </w:rPr>
              <w:t>Первая очередь</w:t>
            </w:r>
          </w:p>
        </w:tc>
      </w:tr>
      <w:tr w:rsidR="006A44BA" w:rsidRPr="00B057EB" w:rsidTr="006A44BA">
        <w:trPr>
          <w:trHeight w:val="276"/>
        </w:trPr>
        <w:tc>
          <w:tcPr>
            <w:tcW w:w="56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ind w:hanging="55"/>
              <w:jc w:val="both"/>
              <w:rPr>
                <w:sz w:val="26"/>
                <w:szCs w:val="26"/>
              </w:rPr>
            </w:pPr>
            <w:r w:rsidRPr="00B057EB">
              <w:rPr>
                <w:sz w:val="26"/>
                <w:szCs w:val="26"/>
              </w:rPr>
              <w:t>3</w:t>
            </w:r>
          </w:p>
        </w:tc>
        <w:tc>
          <w:tcPr>
            <w:tcW w:w="779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rPr>
                <w:rFonts w:eastAsia="Times New Roman"/>
                <w:bCs/>
                <w:iCs/>
                <w:color w:val="000000"/>
                <w:sz w:val="26"/>
                <w:szCs w:val="26"/>
              </w:rPr>
            </w:pPr>
            <w:r w:rsidRPr="00B057EB">
              <w:rPr>
                <w:rFonts w:eastAsia="Times New Roman"/>
                <w:bCs/>
                <w:iCs/>
                <w:color w:val="000000"/>
                <w:sz w:val="26"/>
                <w:szCs w:val="26"/>
              </w:rPr>
              <w:t xml:space="preserve">Капитальный ремонт и открытие детского сада </w:t>
            </w:r>
            <w:proofErr w:type="gramStart"/>
            <w:r w:rsidRPr="00B057EB">
              <w:rPr>
                <w:rFonts w:eastAsia="Times New Roman"/>
                <w:bCs/>
                <w:iCs/>
                <w:color w:val="000000"/>
                <w:sz w:val="26"/>
                <w:szCs w:val="26"/>
              </w:rPr>
              <w:t>в</w:t>
            </w:r>
            <w:proofErr w:type="gramEnd"/>
            <w:r w:rsidRPr="00B057EB">
              <w:rPr>
                <w:rFonts w:eastAsia="Times New Roman"/>
                <w:bCs/>
                <w:iCs/>
                <w:color w:val="000000"/>
                <w:sz w:val="26"/>
                <w:szCs w:val="26"/>
              </w:rPr>
              <w:t xml:space="preserve"> с. </w:t>
            </w:r>
            <w:proofErr w:type="spellStart"/>
            <w:r w:rsidRPr="00B057EB">
              <w:rPr>
                <w:rFonts w:eastAsia="Times New Roman"/>
                <w:bCs/>
                <w:iCs/>
                <w:color w:val="000000"/>
                <w:sz w:val="26"/>
                <w:szCs w:val="26"/>
              </w:rPr>
              <w:t>Поддубное</w:t>
            </w:r>
            <w:proofErr w:type="spellEnd"/>
            <w:r w:rsidRPr="00B057EB">
              <w:rPr>
                <w:rFonts w:eastAsia="Times New Roman"/>
                <w:bCs/>
                <w:iCs/>
                <w:color w:val="000000"/>
                <w:sz w:val="26"/>
                <w:szCs w:val="26"/>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8"/>
              <w:snapToGrid w:val="0"/>
              <w:ind w:left="0"/>
              <w:jc w:val="both"/>
              <w:rPr>
                <w:sz w:val="26"/>
                <w:szCs w:val="26"/>
              </w:rPr>
            </w:pPr>
            <w:r w:rsidRPr="00B057EB">
              <w:rPr>
                <w:sz w:val="26"/>
                <w:szCs w:val="26"/>
              </w:rPr>
              <w:t>Расчетный срок</w:t>
            </w:r>
          </w:p>
        </w:tc>
      </w:tr>
      <w:tr w:rsidR="006A44BA" w:rsidRPr="00B057EB" w:rsidTr="006A44BA">
        <w:trPr>
          <w:trHeight w:val="276"/>
        </w:trPr>
        <w:tc>
          <w:tcPr>
            <w:tcW w:w="56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ind w:hanging="55"/>
              <w:jc w:val="both"/>
              <w:rPr>
                <w:sz w:val="26"/>
                <w:szCs w:val="26"/>
              </w:rPr>
            </w:pPr>
            <w:r w:rsidRPr="00B057EB">
              <w:rPr>
                <w:sz w:val="26"/>
                <w:szCs w:val="26"/>
              </w:rPr>
              <w:t>4</w:t>
            </w:r>
          </w:p>
        </w:tc>
        <w:tc>
          <w:tcPr>
            <w:tcW w:w="779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rPr>
                <w:sz w:val="26"/>
                <w:szCs w:val="26"/>
              </w:rPr>
            </w:pPr>
            <w:r w:rsidRPr="00B057EB">
              <w:rPr>
                <w:rFonts w:eastAsia="Times New Roman"/>
                <w:bCs/>
                <w:iCs/>
                <w:color w:val="000000"/>
                <w:sz w:val="26"/>
                <w:szCs w:val="26"/>
              </w:rPr>
              <w:t xml:space="preserve">Капитальный ремонт ФАП </w:t>
            </w:r>
            <w:proofErr w:type="gramStart"/>
            <w:r w:rsidRPr="00B057EB">
              <w:rPr>
                <w:rFonts w:eastAsia="Times New Roman"/>
                <w:bCs/>
                <w:iCs/>
                <w:color w:val="000000"/>
                <w:sz w:val="26"/>
                <w:szCs w:val="26"/>
              </w:rPr>
              <w:t>в</w:t>
            </w:r>
            <w:proofErr w:type="gramEnd"/>
            <w:r w:rsidRPr="00B057EB">
              <w:rPr>
                <w:rFonts w:eastAsia="Times New Roman"/>
                <w:bCs/>
                <w:iCs/>
                <w:color w:val="000000"/>
                <w:sz w:val="26"/>
                <w:szCs w:val="26"/>
              </w:rPr>
              <w:t xml:space="preserve">  с. Жилино.</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8"/>
              <w:snapToGrid w:val="0"/>
              <w:ind w:left="0"/>
              <w:jc w:val="both"/>
              <w:rPr>
                <w:sz w:val="26"/>
                <w:szCs w:val="26"/>
              </w:rPr>
            </w:pPr>
            <w:r w:rsidRPr="00B057EB">
              <w:rPr>
                <w:sz w:val="26"/>
                <w:szCs w:val="26"/>
              </w:rPr>
              <w:t>Расчетный срок</w:t>
            </w:r>
          </w:p>
        </w:tc>
      </w:tr>
      <w:tr w:rsidR="006A44BA" w:rsidRPr="00B057EB" w:rsidTr="006A44BA">
        <w:trPr>
          <w:trHeight w:val="276"/>
        </w:trPr>
        <w:tc>
          <w:tcPr>
            <w:tcW w:w="56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ind w:hanging="55"/>
              <w:jc w:val="both"/>
              <w:rPr>
                <w:sz w:val="26"/>
                <w:szCs w:val="26"/>
              </w:rPr>
            </w:pPr>
            <w:r w:rsidRPr="00B057EB">
              <w:rPr>
                <w:sz w:val="26"/>
                <w:szCs w:val="26"/>
              </w:rPr>
              <w:t>5</w:t>
            </w:r>
          </w:p>
        </w:tc>
        <w:tc>
          <w:tcPr>
            <w:tcW w:w="779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rPr>
                <w:rFonts w:eastAsia="Times New Roman"/>
                <w:bCs/>
                <w:iCs/>
                <w:color w:val="000000"/>
                <w:sz w:val="26"/>
                <w:szCs w:val="26"/>
              </w:rPr>
            </w:pPr>
            <w:r w:rsidRPr="00B057EB">
              <w:rPr>
                <w:rFonts w:eastAsia="Times New Roman"/>
                <w:bCs/>
                <w:iCs/>
                <w:color w:val="000000"/>
                <w:sz w:val="26"/>
                <w:szCs w:val="26"/>
              </w:rPr>
              <w:t xml:space="preserve">Капитальный ремонт ФАП </w:t>
            </w:r>
            <w:proofErr w:type="gramStart"/>
            <w:r w:rsidRPr="00B057EB">
              <w:rPr>
                <w:rFonts w:eastAsia="Times New Roman"/>
                <w:bCs/>
                <w:iCs/>
                <w:color w:val="000000"/>
                <w:sz w:val="26"/>
                <w:szCs w:val="26"/>
              </w:rPr>
              <w:t>в</w:t>
            </w:r>
            <w:proofErr w:type="gramEnd"/>
            <w:r w:rsidRPr="00B057EB">
              <w:rPr>
                <w:rFonts w:eastAsia="Times New Roman"/>
                <w:bCs/>
                <w:iCs/>
                <w:color w:val="000000"/>
                <w:sz w:val="26"/>
                <w:szCs w:val="26"/>
              </w:rPr>
              <w:t xml:space="preserve">  с. </w:t>
            </w:r>
            <w:proofErr w:type="spellStart"/>
            <w:r w:rsidRPr="00B057EB">
              <w:rPr>
                <w:rFonts w:eastAsia="Times New Roman"/>
                <w:bCs/>
                <w:iCs/>
                <w:color w:val="000000"/>
                <w:sz w:val="26"/>
                <w:szCs w:val="26"/>
              </w:rPr>
              <w:t>Поддубное</w:t>
            </w:r>
            <w:proofErr w:type="spellEnd"/>
            <w:r w:rsidRPr="00B057EB">
              <w:rPr>
                <w:rFonts w:eastAsia="Times New Roman"/>
                <w:bCs/>
                <w:iCs/>
                <w:color w:val="000000"/>
                <w:sz w:val="26"/>
                <w:szCs w:val="26"/>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8"/>
              <w:snapToGrid w:val="0"/>
              <w:ind w:left="0"/>
              <w:jc w:val="both"/>
              <w:rPr>
                <w:sz w:val="26"/>
                <w:szCs w:val="26"/>
              </w:rPr>
            </w:pPr>
            <w:r w:rsidRPr="00B057EB">
              <w:rPr>
                <w:sz w:val="26"/>
                <w:szCs w:val="26"/>
              </w:rPr>
              <w:t>Расчетный срок</w:t>
            </w:r>
          </w:p>
        </w:tc>
      </w:tr>
      <w:tr w:rsidR="006A44BA" w:rsidRPr="00B057EB" w:rsidTr="006A44BA">
        <w:trPr>
          <w:trHeight w:val="276"/>
        </w:trPr>
        <w:tc>
          <w:tcPr>
            <w:tcW w:w="10206" w:type="dxa"/>
            <w:gridSpan w:val="3"/>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8"/>
              <w:snapToGrid w:val="0"/>
              <w:ind w:left="0"/>
              <w:jc w:val="both"/>
              <w:rPr>
                <w:sz w:val="26"/>
                <w:szCs w:val="26"/>
              </w:rPr>
            </w:pPr>
            <w:r w:rsidRPr="00B057EB">
              <w:rPr>
                <w:sz w:val="26"/>
                <w:szCs w:val="26"/>
              </w:rPr>
              <w:t>Мероприятия, находящиеся в ведении органов местного самоуправления сельского поселения</w:t>
            </w:r>
          </w:p>
        </w:tc>
      </w:tr>
      <w:tr w:rsidR="006A44BA" w:rsidRPr="00B057EB" w:rsidTr="006A44BA">
        <w:trPr>
          <w:trHeight w:val="276"/>
        </w:trPr>
        <w:tc>
          <w:tcPr>
            <w:tcW w:w="56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ind w:hanging="55"/>
              <w:jc w:val="both"/>
              <w:rPr>
                <w:sz w:val="26"/>
                <w:szCs w:val="26"/>
              </w:rPr>
            </w:pPr>
            <w:r w:rsidRPr="00B057EB">
              <w:rPr>
                <w:sz w:val="26"/>
                <w:szCs w:val="26"/>
              </w:rPr>
              <w:t>6</w:t>
            </w:r>
          </w:p>
        </w:tc>
        <w:tc>
          <w:tcPr>
            <w:tcW w:w="779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rPr>
                <w:rFonts w:eastAsia="Times New Roman"/>
                <w:bCs/>
                <w:iCs/>
                <w:color w:val="000000"/>
                <w:sz w:val="26"/>
                <w:szCs w:val="26"/>
              </w:rPr>
            </w:pPr>
            <w:r w:rsidRPr="00B057EB">
              <w:rPr>
                <w:rFonts w:eastAsia="Times New Roman"/>
                <w:bCs/>
                <w:iCs/>
                <w:color w:val="000000"/>
                <w:sz w:val="26"/>
                <w:szCs w:val="26"/>
              </w:rPr>
              <w:t xml:space="preserve">Капитальный ремонт здания СДК и администрации </w:t>
            </w:r>
            <w:proofErr w:type="gramStart"/>
            <w:r w:rsidRPr="00B057EB">
              <w:rPr>
                <w:rFonts w:eastAsia="Times New Roman"/>
                <w:bCs/>
                <w:iCs/>
                <w:color w:val="000000"/>
                <w:sz w:val="26"/>
                <w:szCs w:val="26"/>
              </w:rPr>
              <w:t>в</w:t>
            </w:r>
            <w:proofErr w:type="gramEnd"/>
            <w:r w:rsidRPr="00B057EB">
              <w:rPr>
                <w:rFonts w:eastAsia="Times New Roman"/>
                <w:bCs/>
                <w:iCs/>
                <w:color w:val="000000"/>
                <w:sz w:val="26"/>
                <w:szCs w:val="26"/>
              </w:rPr>
              <w:t xml:space="preserve"> с. Жилино.</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8"/>
              <w:snapToGrid w:val="0"/>
              <w:ind w:left="0"/>
              <w:jc w:val="both"/>
              <w:rPr>
                <w:sz w:val="26"/>
                <w:szCs w:val="26"/>
              </w:rPr>
            </w:pPr>
            <w:r w:rsidRPr="00B057EB">
              <w:rPr>
                <w:sz w:val="26"/>
                <w:szCs w:val="26"/>
              </w:rPr>
              <w:t>Первая очередь</w:t>
            </w:r>
          </w:p>
        </w:tc>
      </w:tr>
      <w:tr w:rsidR="006A44BA" w:rsidRPr="00B057EB" w:rsidTr="006A44BA">
        <w:trPr>
          <w:trHeight w:val="276"/>
        </w:trPr>
        <w:tc>
          <w:tcPr>
            <w:tcW w:w="56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ind w:hanging="55"/>
              <w:jc w:val="both"/>
              <w:rPr>
                <w:sz w:val="26"/>
                <w:szCs w:val="26"/>
              </w:rPr>
            </w:pPr>
            <w:r w:rsidRPr="00B057EB">
              <w:rPr>
                <w:sz w:val="26"/>
                <w:szCs w:val="26"/>
              </w:rPr>
              <w:t>7</w:t>
            </w:r>
          </w:p>
        </w:tc>
        <w:tc>
          <w:tcPr>
            <w:tcW w:w="779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rPr>
                <w:rFonts w:eastAsia="Times New Roman"/>
                <w:bCs/>
                <w:iCs/>
                <w:color w:val="000000"/>
                <w:sz w:val="26"/>
                <w:szCs w:val="26"/>
              </w:rPr>
            </w:pPr>
            <w:r w:rsidRPr="00B057EB">
              <w:rPr>
                <w:rFonts w:eastAsia="Times New Roman"/>
                <w:bCs/>
                <w:iCs/>
                <w:color w:val="000000"/>
                <w:sz w:val="26"/>
                <w:szCs w:val="26"/>
              </w:rPr>
              <w:t xml:space="preserve">Капитальный ремонт СДК </w:t>
            </w:r>
            <w:proofErr w:type="gramStart"/>
            <w:r w:rsidRPr="00B057EB">
              <w:rPr>
                <w:rFonts w:eastAsia="Times New Roman"/>
                <w:bCs/>
                <w:iCs/>
                <w:color w:val="000000"/>
                <w:sz w:val="26"/>
                <w:szCs w:val="26"/>
              </w:rPr>
              <w:t>в</w:t>
            </w:r>
            <w:proofErr w:type="gramEnd"/>
            <w:r w:rsidRPr="00B057EB">
              <w:rPr>
                <w:rFonts w:eastAsia="Times New Roman"/>
                <w:bCs/>
                <w:iCs/>
                <w:color w:val="000000"/>
                <w:sz w:val="26"/>
                <w:szCs w:val="26"/>
              </w:rPr>
              <w:t xml:space="preserve"> с. </w:t>
            </w:r>
            <w:proofErr w:type="spellStart"/>
            <w:r w:rsidRPr="00B057EB">
              <w:rPr>
                <w:rFonts w:eastAsia="Times New Roman"/>
                <w:bCs/>
                <w:iCs/>
                <w:color w:val="000000"/>
                <w:sz w:val="26"/>
                <w:szCs w:val="26"/>
              </w:rPr>
              <w:t>Поддубное</w:t>
            </w:r>
            <w:proofErr w:type="spellEnd"/>
            <w:r w:rsidRPr="00B057EB">
              <w:rPr>
                <w:rFonts w:eastAsia="Times New Roman"/>
                <w:bCs/>
                <w:iCs/>
                <w:color w:val="000000"/>
                <w:sz w:val="26"/>
                <w:szCs w:val="26"/>
              </w:rPr>
              <w:t xml:space="preserve">.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8"/>
              <w:snapToGrid w:val="0"/>
              <w:ind w:left="0"/>
              <w:jc w:val="both"/>
              <w:rPr>
                <w:sz w:val="26"/>
                <w:szCs w:val="26"/>
              </w:rPr>
            </w:pPr>
            <w:r w:rsidRPr="00B057EB">
              <w:rPr>
                <w:sz w:val="26"/>
                <w:szCs w:val="26"/>
              </w:rPr>
              <w:t xml:space="preserve">Расчетный </w:t>
            </w:r>
            <w:r w:rsidRPr="00B057EB">
              <w:rPr>
                <w:sz w:val="26"/>
                <w:szCs w:val="26"/>
              </w:rPr>
              <w:lastRenderedPageBreak/>
              <w:t>срок</w:t>
            </w:r>
          </w:p>
        </w:tc>
      </w:tr>
      <w:tr w:rsidR="006A44BA" w:rsidRPr="00B057EB" w:rsidTr="006A44BA">
        <w:trPr>
          <w:trHeight w:val="276"/>
        </w:trPr>
        <w:tc>
          <w:tcPr>
            <w:tcW w:w="10206" w:type="dxa"/>
            <w:gridSpan w:val="3"/>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8"/>
              <w:snapToGrid w:val="0"/>
              <w:ind w:left="0"/>
              <w:jc w:val="both"/>
              <w:rPr>
                <w:sz w:val="26"/>
                <w:szCs w:val="26"/>
              </w:rPr>
            </w:pPr>
            <w:r w:rsidRPr="00B057EB">
              <w:rPr>
                <w:sz w:val="26"/>
                <w:szCs w:val="26"/>
              </w:rPr>
              <w:lastRenderedPageBreak/>
              <w:t>Инвестиционные проекты</w:t>
            </w:r>
          </w:p>
        </w:tc>
      </w:tr>
      <w:tr w:rsidR="006A44BA" w:rsidRPr="00B057EB" w:rsidTr="006A44BA">
        <w:trPr>
          <w:trHeight w:val="276"/>
        </w:trPr>
        <w:tc>
          <w:tcPr>
            <w:tcW w:w="56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ind w:hanging="55"/>
              <w:jc w:val="both"/>
              <w:rPr>
                <w:sz w:val="26"/>
                <w:szCs w:val="26"/>
              </w:rPr>
            </w:pPr>
            <w:r w:rsidRPr="00B057EB">
              <w:rPr>
                <w:sz w:val="26"/>
                <w:szCs w:val="26"/>
              </w:rPr>
              <w:t>8</w:t>
            </w:r>
          </w:p>
        </w:tc>
        <w:tc>
          <w:tcPr>
            <w:tcW w:w="779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rPr>
                <w:sz w:val="26"/>
                <w:szCs w:val="26"/>
              </w:rPr>
            </w:pPr>
            <w:r w:rsidRPr="00B057EB">
              <w:rPr>
                <w:sz w:val="26"/>
                <w:szCs w:val="26"/>
              </w:rPr>
              <w:t xml:space="preserve">Строительство предприятия общественного питания (кафе) на 40 мест </w:t>
            </w:r>
            <w:proofErr w:type="gramStart"/>
            <w:r w:rsidRPr="00B057EB">
              <w:rPr>
                <w:sz w:val="26"/>
                <w:szCs w:val="26"/>
              </w:rPr>
              <w:t>в</w:t>
            </w:r>
            <w:proofErr w:type="gramEnd"/>
            <w:r w:rsidRPr="00B057EB">
              <w:rPr>
                <w:sz w:val="26"/>
                <w:szCs w:val="26"/>
              </w:rPr>
              <w:t xml:space="preserve"> с. Жилино.</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8"/>
              <w:snapToGrid w:val="0"/>
              <w:ind w:left="0"/>
              <w:jc w:val="both"/>
              <w:rPr>
                <w:sz w:val="26"/>
                <w:szCs w:val="26"/>
              </w:rPr>
            </w:pPr>
            <w:r w:rsidRPr="00B057EB">
              <w:rPr>
                <w:sz w:val="26"/>
                <w:szCs w:val="26"/>
              </w:rPr>
              <w:t>Первая очередь</w:t>
            </w:r>
          </w:p>
        </w:tc>
      </w:tr>
    </w:tbl>
    <w:p w:rsidR="006A44BA" w:rsidRPr="00B057EB" w:rsidRDefault="006A44BA" w:rsidP="006A44BA">
      <w:pPr>
        <w:ind w:right="-144" w:firstLine="567"/>
        <w:jc w:val="both"/>
        <w:rPr>
          <w:rFonts w:ascii="Times New Roman" w:hAnsi="Times New Roman" w:cs="Times New Roman"/>
          <w:b/>
          <w:i/>
          <w:sz w:val="26"/>
          <w:szCs w:val="26"/>
        </w:rPr>
      </w:pPr>
    </w:p>
    <w:p w:rsidR="006A44BA" w:rsidRPr="00B057EB" w:rsidRDefault="006A44BA" w:rsidP="006A44BA">
      <w:pPr>
        <w:ind w:firstLine="567"/>
        <w:jc w:val="both"/>
        <w:rPr>
          <w:rFonts w:ascii="Times New Roman" w:hAnsi="Times New Roman" w:cs="Times New Roman"/>
          <w:b/>
          <w:i/>
          <w:sz w:val="26"/>
          <w:szCs w:val="26"/>
        </w:rPr>
      </w:pPr>
      <w:r w:rsidRPr="00B057EB">
        <w:rPr>
          <w:rFonts w:ascii="Times New Roman" w:hAnsi="Times New Roman" w:cs="Times New Roman"/>
          <w:b/>
          <w:i/>
          <w:sz w:val="26"/>
          <w:szCs w:val="26"/>
        </w:rPr>
        <w:t>Места размещения объектов социальной инфраструктуры приведены на схемах 2,12,13.</w:t>
      </w:r>
    </w:p>
    <w:p w:rsidR="006A44BA" w:rsidRPr="00B057EB" w:rsidRDefault="006A44BA" w:rsidP="006A44BA">
      <w:pPr>
        <w:ind w:right="-144" w:firstLine="567"/>
        <w:jc w:val="both"/>
        <w:rPr>
          <w:rFonts w:ascii="Times New Roman" w:hAnsi="Times New Roman" w:cs="Times New Roman"/>
          <w:b/>
          <w:i/>
          <w:sz w:val="26"/>
          <w:szCs w:val="26"/>
        </w:rPr>
      </w:pPr>
    </w:p>
    <w:p w:rsidR="006A44BA" w:rsidRPr="00B057EB" w:rsidRDefault="006A44BA" w:rsidP="006A44BA">
      <w:pPr>
        <w:pStyle w:val="ConsPlusNormal"/>
        <w:widowControl/>
        <w:ind w:firstLine="567"/>
        <w:jc w:val="center"/>
        <w:rPr>
          <w:rFonts w:ascii="Times New Roman" w:hAnsi="Times New Roman" w:cs="Times New Roman"/>
          <w:b/>
          <w:i/>
          <w:sz w:val="26"/>
          <w:szCs w:val="26"/>
        </w:rPr>
      </w:pPr>
      <w:r w:rsidRPr="00B057EB">
        <w:rPr>
          <w:rFonts w:ascii="Times New Roman" w:hAnsi="Times New Roman" w:cs="Times New Roman"/>
          <w:b/>
          <w:i/>
          <w:sz w:val="26"/>
          <w:szCs w:val="26"/>
        </w:rPr>
        <w:t xml:space="preserve">2.4.6. Мероприятия по обеспечению территории </w:t>
      </w:r>
      <w:proofErr w:type="spellStart"/>
      <w:r w:rsidRPr="00B057EB">
        <w:rPr>
          <w:rFonts w:ascii="Times New Roman" w:hAnsi="Times New Roman" w:cs="Times New Roman"/>
          <w:b/>
          <w:i/>
          <w:sz w:val="26"/>
          <w:szCs w:val="26"/>
        </w:rPr>
        <w:t>Жилинского</w:t>
      </w:r>
      <w:proofErr w:type="spellEnd"/>
      <w:r w:rsidRPr="00B057EB">
        <w:rPr>
          <w:rFonts w:ascii="Times New Roman" w:hAnsi="Times New Roman" w:cs="Times New Roman"/>
          <w:b/>
          <w:i/>
          <w:sz w:val="26"/>
          <w:szCs w:val="26"/>
        </w:rPr>
        <w:t xml:space="preserve"> сельского поселения объектами массового отдыха жителей, благоустройства и озеленения</w:t>
      </w:r>
    </w:p>
    <w:p w:rsidR="006A44BA" w:rsidRPr="00B057EB" w:rsidRDefault="006A44BA" w:rsidP="006A44BA">
      <w:pPr>
        <w:rPr>
          <w:rFonts w:ascii="Times New Roman" w:hAnsi="Times New Roman" w:cs="Times New Roman"/>
          <w:sz w:val="26"/>
          <w:szCs w:val="26"/>
          <w:lang w:eastAsia="en-US" w:bidi="en-US"/>
        </w:rPr>
      </w:pPr>
    </w:p>
    <w:tbl>
      <w:tblPr>
        <w:tblW w:w="10206" w:type="dxa"/>
        <w:tblInd w:w="55" w:type="dxa"/>
        <w:tblLayout w:type="fixed"/>
        <w:tblCellMar>
          <w:top w:w="55" w:type="dxa"/>
          <w:left w:w="55" w:type="dxa"/>
          <w:bottom w:w="55" w:type="dxa"/>
          <w:right w:w="55" w:type="dxa"/>
        </w:tblCellMar>
        <w:tblLook w:val="0000"/>
      </w:tblPr>
      <w:tblGrid>
        <w:gridCol w:w="567"/>
        <w:gridCol w:w="7655"/>
        <w:gridCol w:w="1984"/>
      </w:tblGrid>
      <w:tr w:rsidR="006A44BA" w:rsidRPr="00B057EB" w:rsidTr="006A44BA">
        <w:trPr>
          <w:trHeight w:val="276"/>
        </w:trPr>
        <w:tc>
          <w:tcPr>
            <w:tcW w:w="567" w:type="dxa"/>
            <w:tcBorders>
              <w:top w:val="single" w:sz="4" w:space="0" w:color="000000"/>
              <w:left w:val="single" w:sz="4" w:space="0" w:color="000000"/>
              <w:bottom w:val="single" w:sz="4" w:space="0" w:color="000000"/>
            </w:tcBorders>
            <w:shd w:val="clear" w:color="auto" w:fill="DAEEF3"/>
          </w:tcPr>
          <w:p w:rsidR="006A44BA" w:rsidRPr="00B057EB" w:rsidRDefault="006A44BA" w:rsidP="006A44BA">
            <w:pPr>
              <w:pStyle w:val="afa"/>
              <w:snapToGrid w:val="0"/>
              <w:jc w:val="both"/>
              <w:rPr>
                <w:rFonts w:eastAsia="Times New Roman"/>
                <w:b/>
                <w:bCs/>
                <w:sz w:val="26"/>
                <w:szCs w:val="26"/>
              </w:rPr>
            </w:pPr>
            <w:r w:rsidRPr="00B057EB">
              <w:rPr>
                <w:rFonts w:eastAsia="Times New Roman"/>
                <w:b/>
                <w:bCs/>
                <w:sz w:val="26"/>
                <w:szCs w:val="26"/>
              </w:rPr>
              <w:t xml:space="preserve">№ </w:t>
            </w:r>
            <w:proofErr w:type="spellStart"/>
            <w:proofErr w:type="gramStart"/>
            <w:r w:rsidRPr="00B057EB">
              <w:rPr>
                <w:rFonts w:eastAsia="Times New Roman"/>
                <w:b/>
                <w:bCs/>
                <w:sz w:val="26"/>
                <w:szCs w:val="26"/>
              </w:rPr>
              <w:t>п</w:t>
            </w:r>
            <w:proofErr w:type="spellEnd"/>
            <w:proofErr w:type="gramEnd"/>
            <w:r w:rsidRPr="00B057EB">
              <w:rPr>
                <w:rFonts w:eastAsia="Times New Roman"/>
                <w:b/>
                <w:bCs/>
                <w:sz w:val="26"/>
                <w:szCs w:val="26"/>
              </w:rPr>
              <w:t>/</w:t>
            </w:r>
            <w:proofErr w:type="spellStart"/>
            <w:r w:rsidRPr="00B057EB">
              <w:rPr>
                <w:rFonts w:eastAsia="Times New Roman"/>
                <w:b/>
                <w:bCs/>
                <w:sz w:val="26"/>
                <w:szCs w:val="26"/>
              </w:rPr>
              <w:t>п</w:t>
            </w:r>
            <w:proofErr w:type="spellEnd"/>
          </w:p>
        </w:tc>
        <w:tc>
          <w:tcPr>
            <w:tcW w:w="7655" w:type="dxa"/>
            <w:tcBorders>
              <w:top w:val="single" w:sz="4" w:space="0" w:color="000000"/>
              <w:left w:val="single" w:sz="4" w:space="0" w:color="000000"/>
              <w:bottom w:val="single" w:sz="4" w:space="0" w:color="000000"/>
            </w:tcBorders>
            <w:shd w:val="clear" w:color="auto" w:fill="DAEEF3"/>
          </w:tcPr>
          <w:p w:rsidR="006A44BA" w:rsidRPr="00B057EB" w:rsidRDefault="006A44BA" w:rsidP="006A44BA">
            <w:pPr>
              <w:pStyle w:val="afa"/>
              <w:snapToGrid w:val="0"/>
              <w:rPr>
                <w:rFonts w:eastAsia="Times New Roman"/>
                <w:b/>
                <w:bCs/>
                <w:sz w:val="26"/>
                <w:szCs w:val="26"/>
              </w:rPr>
            </w:pPr>
            <w:r w:rsidRPr="00B057EB">
              <w:rPr>
                <w:rFonts w:eastAsia="Times New Roman"/>
                <w:b/>
                <w:bCs/>
                <w:sz w:val="26"/>
                <w:szCs w:val="26"/>
              </w:rPr>
              <w:t>Наименование мероприятия</w:t>
            </w:r>
          </w:p>
        </w:tc>
        <w:tc>
          <w:tcPr>
            <w:tcW w:w="1984" w:type="dxa"/>
            <w:tcBorders>
              <w:top w:val="single" w:sz="4" w:space="0" w:color="000000"/>
              <w:left w:val="single" w:sz="4" w:space="0" w:color="000000"/>
              <w:bottom w:val="single" w:sz="4" w:space="0" w:color="000000"/>
              <w:right w:val="single" w:sz="4" w:space="0" w:color="000000"/>
            </w:tcBorders>
            <w:shd w:val="clear" w:color="auto" w:fill="DAEEF3"/>
          </w:tcPr>
          <w:p w:rsidR="006A44BA" w:rsidRPr="00B057EB" w:rsidRDefault="006A44BA" w:rsidP="006A44BA">
            <w:pPr>
              <w:pStyle w:val="afa"/>
              <w:snapToGrid w:val="0"/>
              <w:rPr>
                <w:rFonts w:eastAsia="Times New Roman"/>
                <w:b/>
                <w:bCs/>
                <w:sz w:val="26"/>
                <w:szCs w:val="26"/>
              </w:rPr>
            </w:pPr>
            <w:r w:rsidRPr="00B057EB">
              <w:rPr>
                <w:rFonts w:eastAsia="Times New Roman"/>
                <w:b/>
                <w:bCs/>
                <w:sz w:val="26"/>
                <w:szCs w:val="26"/>
              </w:rPr>
              <w:t>Сроки реализации</w:t>
            </w:r>
          </w:p>
        </w:tc>
      </w:tr>
      <w:tr w:rsidR="006A44BA" w:rsidRPr="00B057EB" w:rsidTr="006A44BA">
        <w:trPr>
          <w:trHeight w:val="276"/>
        </w:trPr>
        <w:tc>
          <w:tcPr>
            <w:tcW w:w="10206" w:type="dxa"/>
            <w:gridSpan w:val="3"/>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a"/>
              <w:snapToGrid w:val="0"/>
              <w:rPr>
                <w:rFonts w:eastAsia="Times New Roman"/>
                <w:b/>
                <w:bCs/>
                <w:sz w:val="26"/>
                <w:szCs w:val="26"/>
              </w:rPr>
            </w:pPr>
            <w:r w:rsidRPr="00B057EB">
              <w:rPr>
                <w:sz w:val="26"/>
                <w:szCs w:val="26"/>
              </w:rPr>
              <w:t>Мероприятия, находящиеся в ведении органов местного самоуправления сельского поселения</w:t>
            </w:r>
          </w:p>
        </w:tc>
      </w:tr>
      <w:tr w:rsidR="006A44BA" w:rsidRPr="00B057EB" w:rsidTr="006A44BA">
        <w:trPr>
          <w:trHeight w:val="276"/>
        </w:trPr>
        <w:tc>
          <w:tcPr>
            <w:tcW w:w="56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1</w:t>
            </w:r>
          </w:p>
        </w:tc>
        <w:tc>
          <w:tcPr>
            <w:tcW w:w="7655"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rPr>
                <w:rFonts w:ascii="Times New Roman" w:hAnsi="Times New Roman" w:cs="Times New Roman"/>
                <w:iCs/>
                <w:spacing w:val="-3"/>
                <w:sz w:val="26"/>
                <w:szCs w:val="26"/>
                <w:shd w:val="clear" w:color="auto" w:fill="FFFFFF"/>
              </w:rPr>
            </w:pPr>
            <w:r w:rsidRPr="00B057EB">
              <w:rPr>
                <w:rFonts w:ascii="Times New Roman" w:hAnsi="Times New Roman" w:cs="Times New Roman"/>
                <w:iCs/>
                <w:spacing w:val="-3"/>
                <w:sz w:val="26"/>
                <w:szCs w:val="26"/>
                <w:shd w:val="clear" w:color="auto" w:fill="FFFFFF"/>
              </w:rPr>
              <w:t xml:space="preserve">Благоустройство футбольного поля с современным оснащением </w:t>
            </w:r>
            <w:proofErr w:type="gramStart"/>
            <w:r w:rsidRPr="00B057EB">
              <w:rPr>
                <w:rFonts w:ascii="Times New Roman" w:hAnsi="Times New Roman" w:cs="Times New Roman"/>
                <w:iCs/>
                <w:spacing w:val="-3"/>
                <w:sz w:val="26"/>
                <w:szCs w:val="26"/>
                <w:shd w:val="clear" w:color="auto" w:fill="FFFFFF"/>
              </w:rPr>
              <w:t>в</w:t>
            </w:r>
            <w:proofErr w:type="gramEnd"/>
            <w:r w:rsidRPr="00B057EB">
              <w:rPr>
                <w:rFonts w:ascii="Times New Roman" w:hAnsi="Times New Roman" w:cs="Times New Roman"/>
                <w:iCs/>
                <w:spacing w:val="-3"/>
                <w:sz w:val="26"/>
                <w:szCs w:val="26"/>
                <w:shd w:val="clear" w:color="auto" w:fill="FFFFFF"/>
              </w:rPr>
              <w:t xml:space="preserve"> с. Жилино.</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8"/>
              <w:snapToGrid w:val="0"/>
              <w:ind w:left="0"/>
              <w:rPr>
                <w:sz w:val="26"/>
                <w:szCs w:val="26"/>
              </w:rPr>
            </w:pPr>
            <w:r w:rsidRPr="00B057EB">
              <w:rPr>
                <w:sz w:val="26"/>
                <w:szCs w:val="26"/>
              </w:rPr>
              <w:t>Первая очередь</w:t>
            </w:r>
          </w:p>
        </w:tc>
      </w:tr>
      <w:tr w:rsidR="006A44BA" w:rsidRPr="00B057EB" w:rsidTr="006A44BA">
        <w:trPr>
          <w:trHeight w:val="276"/>
        </w:trPr>
        <w:tc>
          <w:tcPr>
            <w:tcW w:w="56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2</w:t>
            </w:r>
          </w:p>
        </w:tc>
        <w:tc>
          <w:tcPr>
            <w:tcW w:w="7655"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rPr>
                <w:rFonts w:ascii="Times New Roman" w:hAnsi="Times New Roman" w:cs="Times New Roman"/>
                <w:iCs/>
                <w:spacing w:val="-3"/>
                <w:sz w:val="26"/>
                <w:szCs w:val="26"/>
                <w:shd w:val="clear" w:color="auto" w:fill="FFFFFF"/>
              </w:rPr>
            </w:pPr>
            <w:r w:rsidRPr="00B057EB">
              <w:rPr>
                <w:rFonts w:ascii="Times New Roman" w:hAnsi="Times New Roman" w:cs="Times New Roman"/>
                <w:sz w:val="26"/>
                <w:szCs w:val="26"/>
              </w:rPr>
              <w:t>О</w:t>
            </w:r>
            <w:r w:rsidRPr="00B057EB">
              <w:rPr>
                <w:rFonts w:ascii="Times New Roman" w:eastAsia="TimesNewRomanPSMT" w:hAnsi="Times New Roman" w:cs="Times New Roman"/>
                <w:sz w:val="26"/>
                <w:szCs w:val="26"/>
              </w:rPr>
              <w:t xml:space="preserve">рганизация и благоустройство рекреационных зон сезонного использования с обустройством пляжей и площадок для отдыха на прудах </w:t>
            </w:r>
            <w:proofErr w:type="spellStart"/>
            <w:r w:rsidRPr="00B057EB">
              <w:rPr>
                <w:rFonts w:ascii="Times New Roman" w:eastAsia="TimesNewRomanPSMT" w:hAnsi="Times New Roman" w:cs="Times New Roman"/>
                <w:sz w:val="26"/>
                <w:szCs w:val="26"/>
              </w:rPr>
              <w:t>Жилинского</w:t>
            </w:r>
            <w:proofErr w:type="spellEnd"/>
            <w:r w:rsidRPr="00B057EB">
              <w:rPr>
                <w:rFonts w:ascii="Times New Roman" w:eastAsia="TimesNewRomanPSMT" w:hAnsi="Times New Roman" w:cs="Times New Roman"/>
                <w:sz w:val="26"/>
                <w:szCs w:val="26"/>
              </w:rPr>
              <w:t xml:space="preserve"> сельского поселения (2 шт.).</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8"/>
              <w:snapToGrid w:val="0"/>
              <w:ind w:left="0"/>
              <w:rPr>
                <w:sz w:val="26"/>
                <w:szCs w:val="26"/>
              </w:rPr>
            </w:pPr>
            <w:r w:rsidRPr="00B057EB">
              <w:rPr>
                <w:sz w:val="26"/>
                <w:szCs w:val="26"/>
              </w:rPr>
              <w:t>Первая очередь Расчетный срок</w:t>
            </w:r>
          </w:p>
        </w:tc>
      </w:tr>
      <w:tr w:rsidR="006A44BA" w:rsidRPr="00B057EB" w:rsidTr="006A44BA">
        <w:trPr>
          <w:trHeight w:val="276"/>
        </w:trPr>
        <w:tc>
          <w:tcPr>
            <w:tcW w:w="56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3</w:t>
            </w:r>
          </w:p>
        </w:tc>
        <w:tc>
          <w:tcPr>
            <w:tcW w:w="7655"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snapToGrid w:val="0"/>
              <w:rPr>
                <w:rFonts w:ascii="Times New Roman" w:hAnsi="Times New Roman" w:cs="Times New Roman"/>
                <w:iCs/>
                <w:spacing w:val="-3"/>
                <w:sz w:val="26"/>
                <w:szCs w:val="26"/>
                <w:shd w:val="clear" w:color="auto" w:fill="FFFFFF"/>
              </w:rPr>
            </w:pPr>
            <w:r w:rsidRPr="00B057EB">
              <w:rPr>
                <w:rFonts w:ascii="Times New Roman" w:hAnsi="Times New Roman" w:cs="Times New Roman"/>
                <w:bCs/>
                <w:iCs/>
                <w:spacing w:val="-3"/>
                <w:sz w:val="26"/>
                <w:szCs w:val="26"/>
                <w:shd w:val="clear" w:color="auto" w:fill="FFFFFF"/>
              </w:rPr>
              <w:t>Организация площадок для отдыха на пруду в центре с. Жилино (1 шт.).</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8"/>
              <w:snapToGrid w:val="0"/>
              <w:ind w:left="0"/>
              <w:rPr>
                <w:sz w:val="26"/>
                <w:szCs w:val="26"/>
              </w:rPr>
            </w:pPr>
            <w:r w:rsidRPr="00B057EB">
              <w:rPr>
                <w:sz w:val="26"/>
                <w:szCs w:val="26"/>
              </w:rPr>
              <w:t>Первая очередь</w:t>
            </w:r>
          </w:p>
        </w:tc>
      </w:tr>
      <w:tr w:rsidR="006A44BA" w:rsidRPr="00B057EB" w:rsidTr="006A44BA">
        <w:trPr>
          <w:trHeight w:val="552"/>
        </w:trPr>
        <w:tc>
          <w:tcPr>
            <w:tcW w:w="56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4</w:t>
            </w:r>
          </w:p>
        </w:tc>
        <w:tc>
          <w:tcPr>
            <w:tcW w:w="7655"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rPr>
                <w:rFonts w:ascii="Times New Roman" w:hAnsi="Times New Roman" w:cs="Times New Roman"/>
                <w:bCs/>
                <w:iCs/>
                <w:spacing w:val="-3"/>
                <w:sz w:val="26"/>
                <w:szCs w:val="26"/>
                <w:shd w:val="clear" w:color="auto" w:fill="FFFFFF"/>
              </w:rPr>
            </w:pPr>
            <w:r w:rsidRPr="00B057EB">
              <w:rPr>
                <w:rFonts w:ascii="Times New Roman" w:hAnsi="Times New Roman" w:cs="Times New Roman"/>
                <w:bCs/>
                <w:iCs/>
                <w:spacing w:val="-3"/>
                <w:sz w:val="26"/>
                <w:szCs w:val="26"/>
                <w:shd w:val="clear" w:color="auto" w:fill="FFFFFF"/>
              </w:rPr>
              <w:t>О</w:t>
            </w:r>
            <w:r w:rsidRPr="00B057EB">
              <w:rPr>
                <w:rFonts w:ascii="Times New Roman" w:hAnsi="Times New Roman" w:cs="Times New Roman"/>
                <w:sz w:val="26"/>
                <w:szCs w:val="26"/>
              </w:rPr>
              <w:t xml:space="preserve">рганизация парка для проведения культурно-массовых мероприятий рядом с общественным центром </w:t>
            </w:r>
            <w:proofErr w:type="gramStart"/>
            <w:r w:rsidRPr="00B057EB">
              <w:rPr>
                <w:rFonts w:ascii="Times New Roman" w:hAnsi="Times New Roman" w:cs="Times New Roman"/>
                <w:sz w:val="26"/>
                <w:szCs w:val="26"/>
              </w:rPr>
              <w:t>в</w:t>
            </w:r>
            <w:proofErr w:type="gramEnd"/>
            <w:r w:rsidRPr="00B057EB">
              <w:rPr>
                <w:rFonts w:ascii="Times New Roman" w:hAnsi="Times New Roman" w:cs="Times New Roman"/>
                <w:sz w:val="26"/>
                <w:szCs w:val="26"/>
              </w:rPr>
              <w:t xml:space="preserve"> с. Жилино.</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8"/>
              <w:snapToGrid w:val="0"/>
              <w:ind w:left="0"/>
              <w:rPr>
                <w:sz w:val="26"/>
                <w:szCs w:val="26"/>
              </w:rPr>
            </w:pPr>
            <w:r w:rsidRPr="00B057EB">
              <w:rPr>
                <w:sz w:val="26"/>
                <w:szCs w:val="26"/>
              </w:rPr>
              <w:t>Первая очередь</w:t>
            </w:r>
          </w:p>
        </w:tc>
      </w:tr>
      <w:tr w:rsidR="006A44BA" w:rsidRPr="00B057EB" w:rsidTr="006A44BA">
        <w:trPr>
          <w:trHeight w:val="318"/>
        </w:trPr>
        <w:tc>
          <w:tcPr>
            <w:tcW w:w="56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5</w:t>
            </w:r>
          </w:p>
        </w:tc>
        <w:tc>
          <w:tcPr>
            <w:tcW w:w="7655"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rPr>
                <w:rFonts w:eastAsia="Times New Roman"/>
                <w:iCs/>
                <w:spacing w:val="-10"/>
                <w:sz w:val="26"/>
                <w:szCs w:val="26"/>
                <w:shd w:val="clear" w:color="auto" w:fill="FFFFFF"/>
              </w:rPr>
            </w:pPr>
            <w:r w:rsidRPr="00B057EB">
              <w:rPr>
                <w:bCs/>
                <w:iCs/>
                <w:spacing w:val="-3"/>
                <w:sz w:val="26"/>
                <w:szCs w:val="26"/>
                <w:shd w:val="clear" w:color="auto" w:fill="FFFFFF"/>
              </w:rPr>
              <w:t>Благоустройство сквера в центре с. Жилино.</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8"/>
              <w:snapToGrid w:val="0"/>
              <w:ind w:left="0"/>
              <w:rPr>
                <w:sz w:val="26"/>
                <w:szCs w:val="26"/>
              </w:rPr>
            </w:pPr>
            <w:r w:rsidRPr="00B057EB">
              <w:rPr>
                <w:sz w:val="26"/>
                <w:szCs w:val="26"/>
              </w:rPr>
              <w:t>Первая очередь</w:t>
            </w:r>
          </w:p>
        </w:tc>
      </w:tr>
      <w:tr w:rsidR="006A44BA" w:rsidRPr="00B057EB" w:rsidTr="006A44BA">
        <w:trPr>
          <w:trHeight w:val="276"/>
        </w:trPr>
        <w:tc>
          <w:tcPr>
            <w:tcW w:w="56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6</w:t>
            </w:r>
          </w:p>
        </w:tc>
        <w:tc>
          <w:tcPr>
            <w:tcW w:w="7655"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rPr>
                <w:iCs/>
                <w:spacing w:val="-3"/>
                <w:sz w:val="26"/>
                <w:szCs w:val="26"/>
                <w:shd w:val="clear" w:color="auto" w:fill="FFFFFF"/>
              </w:rPr>
            </w:pPr>
            <w:r w:rsidRPr="00B057EB">
              <w:rPr>
                <w:iCs/>
                <w:spacing w:val="-3"/>
                <w:sz w:val="26"/>
                <w:szCs w:val="26"/>
                <w:shd w:val="clear" w:color="auto" w:fill="FFFFFF"/>
              </w:rPr>
              <w:t>Устройство детских игровых площадок.</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8"/>
              <w:snapToGrid w:val="0"/>
              <w:ind w:left="0"/>
              <w:rPr>
                <w:sz w:val="26"/>
                <w:szCs w:val="26"/>
              </w:rPr>
            </w:pPr>
            <w:r w:rsidRPr="00B057EB">
              <w:rPr>
                <w:sz w:val="26"/>
                <w:szCs w:val="26"/>
              </w:rPr>
              <w:t>Первая очередь</w:t>
            </w:r>
          </w:p>
        </w:tc>
      </w:tr>
      <w:tr w:rsidR="006A44BA" w:rsidRPr="00B057EB" w:rsidTr="006A44BA">
        <w:trPr>
          <w:trHeight w:val="276"/>
        </w:trPr>
        <w:tc>
          <w:tcPr>
            <w:tcW w:w="567"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jc w:val="both"/>
              <w:rPr>
                <w:rFonts w:eastAsia="Times New Roman"/>
                <w:sz w:val="26"/>
                <w:szCs w:val="26"/>
              </w:rPr>
            </w:pPr>
            <w:r w:rsidRPr="00B057EB">
              <w:rPr>
                <w:rFonts w:eastAsia="Times New Roman"/>
                <w:sz w:val="26"/>
                <w:szCs w:val="26"/>
              </w:rPr>
              <w:t>7</w:t>
            </w:r>
          </w:p>
        </w:tc>
        <w:tc>
          <w:tcPr>
            <w:tcW w:w="7655" w:type="dxa"/>
            <w:tcBorders>
              <w:top w:val="single" w:sz="4" w:space="0" w:color="000000"/>
              <w:left w:val="single" w:sz="4" w:space="0" w:color="000000"/>
              <w:bottom w:val="single" w:sz="4" w:space="0" w:color="000000"/>
            </w:tcBorders>
            <w:shd w:val="clear" w:color="auto" w:fill="auto"/>
          </w:tcPr>
          <w:p w:rsidR="006A44BA" w:rsidRPr="00B057EB" w:rsidRDefault="006A44BA" w:rsidP="006A44BA">
            <w:pPr>
              <w:pStyle w:val="afa"/>
              <w:snapToGrid w:val="0"/>
              <w:rPr>
                <w:iCs/>
                <w:spacing w:val="-3"/>
                <w:sz w:val="26"/>
                <w:szCs w:val="26"/>
                <w:shd w:val="clear" w:color="auto" w:fill="FFFFFF"/>
              </w:rPr>
            </w:pPr>
            <w:r w:rsidRPr="00B057EB">
              <w:rPr>
                <w:iCs/>
                <w:spacing w:val="-3"/>
                <w:sz w:val="26"/>
                <w:szCs w:val="26"/>
                <w:shd w:val="clear" w:color="auto" w:fill="FFFFFF"/>
              </w:rPr>
              <w:t>Устройство</w:t>
            </w:r>
            <w:r w:rsidRPr="00B057EB">
              <w:rPr>
                <w:rFonts w:eastAsia="Times New Roman"/>
                <w:iCs/>
                <w:spacing w:val="-10"/>
                <w:sz w:val="26"/>
                <w:szCs w:val="26"/>
                <w:shd w:val="clear" w:color="auto" w:fill="FFFFFF"/>
              </w:rPr>
              <w:t xml:space="preserve"> пешеходных тротуаров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6A44BA" w:rsidRPr="00B057EB" w:rsidRDefault="006A44BA" w:rsidP="006A44BA">
            <w:pPr>
              <w:pStyle w:val="af8"/>
              <w:snapToGrid w:val="0"/>
              <w:spacing w:after="0"/>
              <w:ind w:left="0"/>
              <w:rPr>
                <w:sz w:val="26"/>
                <w:szCs w:val="26"/>
              </w:rPr>
            </w:pPr>
            <w:r w:rsidRPr="00B057EB">
              <w:rPr>
                <w:sz w:val="26"/>
                <w:szCs w:val="26"/>
              </w:rPr>
              <w:t>Первая очередь Расчетный срок</w:t>
            </w:r>
          </w:p>
        </w:tc>
      </w:tr>
    </w:tbl>
    <w:p w:rsidR="006A44BA" w:rsidRPr="00B057EB" w:rsidRDefault="006A44BA" w:rsidP="006A44BA">
      <w:pPr>
        <w:ind w:firstLine="567"/>
        <w:jc w:val="both"/>
        <w:rPr>
          <w:rFonts w:ascii="Times New Roman" w:hAnsi="Times New Roman" w:cs="Times New Roman"/>
          <w:b/>
          <w:i/>
          <w:sz w:val="26"/>
          <w:szCs w:val="26"/>
        </w:rPr>
      </w:pPr>
      <w:r w:rsidRPr="00B057EB">
        <w:rPr>
          <w:rFonts w:ascii="Times New Roman" w:hAnsi="Times New Roman" w:cs="Times New Roman"/>
          <w:b/>
          <w:i/>
          <w:sz w:val="26"/>
          <w:szCs w:val="26"/>
        </w:rPr>
        <w:t>Места размещения объектов приведены на схемах 2,12,13.</w:t>
      </w:r>
    </w:p>
    <w:p w:rsidR="006A44BA" w:rsidRPr="00B057EB" w:rsidRDefault="006A44BA" w:rsidP="006A44BA">
      <w:pPr>
        <w:ind w:right="-144" w:firstLine="567"/>
        <w:rPr>
          <w:rFonts w:ascii="Times New Roman" w:hAnsi="Times New Roman" w:cs="Times New Roman"/>
          <w:b/>
          <w:i/>
          <w:sz w:val="26"/>
          <w:szCs w:val="26"/>
        </w:rPr>
      </w:pPr>
    </w:p>
    <w:p w:rsidR="006A44BA" w:rsidRPr="00B057EB" w:rsidRDefault="006A44BA" w:rsidP="006A44BA">
      <w:pPr>
        <w:pStyle w:val="ConsPlusNormal"/>
        <w:widowControl/>
        <w:ind w:firstLine="567"/>
        <w:jc w:val="center"/>
        <w:rPr>
          <w:rFonts w:ascii="Times New Roman" w:hAnsi="Times New Roman" w:cs="Times New Roman"/>
          <w:b/>
          <w:i/>
          <w:sz w:val="26"/>
          <w:szCs w:val="26"/>
        </w:rPr>
      </w:pPr>
      <w:r w:rsidRPr="00B057EB">
        <w:rPr>
          <w:rFonts w:ascii="Times New Roman" w:hAnsi="Times New Roman" w:cs="Times New Roman"/>
          <w:b/>
          <w:i/>
          <w:sz w:val="26"/>
          <w:szCs w:val="26"/>
        </w:rPr>
        <w:t xml:space="preserve">2.4.7. Мероприятия по организации сбора и вывоза бытовых отходов и мусора, организации мест захоронения на территории </w:t>
      </w:r>
      <w:proofErr w:type="spellStart"/>
      <w:r w:rsidRPr="00B057EB">
        <w:rPr>
          <w:rFonts w:ascii="Times New Roman" w:hAnsi="Times New Roman" w:cs="Times New Roman"/>
          <w:b/>
          <w:i/>
          <w:sz w:val="26"/>
          <w:szCs w:val="26"/>
        </w:rPr>
        <w:t>Жилинского</w:t>
      </w:r>
      <w:proofErr w:type="spellEnd"/>
      <w:r w:rsidRPr="00B057EB">
        <w:rPr>
          <w:rFonts w:ascii="Times New Roman" w:hAnsi="Times New Roman" w:cs="Times New Roman"/>
          <w:b/>
          <w:i/>
          <w:sz w:val="26"/>
          <w:szCs w:val="26"/>
        </w:rPr>
        <w:t xml:space="preserve"> сельского поселения</w:t>
      </w:r>
    </w:p>
    <w:p w:rsidR="006A44BA" w:rsidRPr="00B057EB" w:rsidRDefault="006A44BA" w:rsidP="006A44BA">
      <w:pPr>
        <w:widowControl/>
        <w:autoSpaceDE w:val="0"/>
        <w:autoSpaceDN w:val="0"/>
        <w:adjustRightInd w:val="0"/>
        <w:ind w:firstLine="567"/>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Согласно ст. 14 Федерального закона №131-ФЗ от 06.10.2003г. к полномочиям администрации сельского поселения относится содержание мест захоронения.</w:t>
      </w:r>
    </w:p>
    <w:p w:rsidR="006A44BA" w:rsidRPr="00B057EB" w:rsidRDefault="006A44BA" w:rsidP="006A44BA">
      <w:pPr>
        <w:widowControl/>
        <w:autoSpaceDE w:val="0"/>
        <w:autoSpaceDN w:val="0"/>
        <w:adjustRightInd w:val="0"/>
        <w:ind w:firstLine="567"/>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В целях санитарной очистки территории территориальное планирование должно обеспечивать:</w:t>
      </w:r>
    </w:p>
    <w:p w:rsidR="006A44BA" w:rsidRPr="00B057EB" w:rsidRDefault="006A44BA" w:rsidP="006A44BA">
      <w:pPr>
        <w:widowControl/>
        <w:autoSpaceDE w:val="0"/>
        <w:autoSpaceDN w:val="0"/>
        <w:adjustRightInd w:val="0"/>
        <w:ind w:firstLine="567"/>
        <w:rPr>
          <w:rFonts w:ascii="Times New Roman" w:eastAsia="Times New Roman" w:hAnsi="Times New Roman" w:cs="Times New Roman"/>
          <w:sz w:val="26"/>
          <w:szCs w:val="26"/>
        </w:rPr>
      </w:pPr>
    </w:p>
    <w:p w:rsidR="006A44BA" w:rsidRPr="00B057EB" w:rsidRDefault="006A44BA" w:rsidP="006A44BA">
      <w:pPr>
        <w:widowControl/>
        <w:autoSpaceDE w:val="0"/>
        <w:autoSpaceDN w:val="0"/>
        <w:adjustRightInd w:val="0"/>
        <w:ind w:firstLine="567"/>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w:t>
      </w:r>
      <w:r w:rsidRPr="00B057EB">
        <w:rPr>
          <w:rFonts w:ascii="Times New Roman" w:eastAsia="Times New Roman" w:hAnsi="Times New Roman" w:cs="Times New Roman"/>
          <w:sz w:val="26"/>
          <w:szCs w:val="26"/>
        </w:rPr>
        <w:t>организацию мест для сбора твердых бытовых отходов;</w:t>
      </w:r>
    </w:p>
    <w:p w:rsidR="006A44BA" w:rsidRPr="00B057EB" w:rsidRDefault="006A44BA" w:rsidP="006A44BA">
      <w:pPr>
        <w:ind w:firstLine="567"/>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w:t>
      </w:r>
      <w:r w:rsidRPr="00B057EB">
        <w:rPr>
          <w:rFonts w:ascii="Times New Roman" w:eastAsia="Times New Roman" w:hAnsi="Times New Roman" w:cs="Times New Roman"/>
          <w:sz w:val="26"/>
          <w:szCs w:val="26"/>
        </w:rPr>
        <w:t>организацию вывоза бытовых отходов и мусора.</w:t>
      </w:r>
    </w:p>
    <w:p w:rsidR="006A44BA" w:rsidRPr="00B057EB" w:rsidRDefault="006A44BA" w:rsidP="006A44BA">
      <w:pPr>
        <w:ind w:firstLine="567"/>
        <w:rPr>
          <w:rFonts w:ascii="Times New Roman" w:eastAsia="Times New Roman" w:hAnsi="Times New Roman" w:cs="Times New Roman"/>
          <w:sz w:val="26"/>
          <w:szCs w:val="26"/>
        </w:rPr>
      </w:pPr>
    </w:p>
    <w:tbl>
      <w:tblPr>
        <w:tblW w:w="1020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567"/>
        <w:gridCol w:w="7797"/>
        <w:gridCol w:w="1842"/>
      </w:tblGrid>
      <w:tr w:rsidR="006A44BA" w:rsidRPr="00B057EB" w:rsidTr="006A44BA">
        <w:trPr>
          <w:trHeight w:val="276"/>
        </w:trPr>
        <w:tc>
          <w:tcPr>
            <w:tcW w:w="567" w:type="dxa"/>
            <w:shd w:val="clear" w:color="auto" w:fill="DAEEF3"/>
          </w:tcPr>
          <w:p w:rsidR="006A44BA" w:rsidRPr="00B057EB" w:rsidRDefault="006A44BA" w:rsidP="006A44BA">
            <w:pPr>
              <w:pStyle w:val="afa"/>
              <w:snapToGrid w:val="0"/>
              <w:jc w:val="both"/>
              <w:rPr>
                <w:rFonts w:eastAsia="Times New Roman"/>
                <w:b/>
                <w:bCs/>
                <w:sz w:val="26"/>
                <w:szCs w:val="26"/>
              </w:rPr>
            </w:pPr>
            <w:r w:rsidRPr="00B057EB">
              <w:rPr>
                <w:rFonts w:eastAsia="Times New Roman"/>
                <w:b/>
                <w:bCs/>
                <w:sz w:val="26"/>
                <w:szCs w:val="26"/>
              </w:rPr>
              <w:t xml:space="preserve">№ </w:t>
            </w:r>
            <w:proofErr w:type="spellStart"/>
            <w:proofErr w:type="gramStart"/>
            <w:r w:rsidRPr="00B057EB">
              <w:rPr>
                <w:rFonts w:eastAsia="Times New Roman"/>
                <w:b/>
                <w:bCs/>
                <w:sz w:val="26"/>
                <w:szCs w:val="26"/>
              </w:rPr>
              <w:t>п</w:t>
            </w:r>
            <w:proofErr w:type="spellEnd"/>
            <w:proofErr w:type="gramEnd"/>
            <w:r w:rsidRPr="00B057EB">
              <w:rPr>
                <w:rFonts w:eastAsia="Times New Roman"/>
                <w:b/>
                <w:bCs/>
                <w:sz w:val="26"/>
                <w:szCs w:val="26"/>
              </w:rPr>
              <w:t>/</w:t>
            </w:r>
            <w:proofErr w:type="spellStart"/>
            <w:r w:rsidRPr="00B057EB">
              <w:rPr>
                <w:rFonts w:eastAsia="Times New Roman"/>
                <w:b/>
                <w:bCs/>
                <w:sz w:val="26"/>
                <w:szCs w:val="26"/>
              </w:rPr>
              <w:t>п</w:t>
            </w:r>
            <w:proofErr w:type="spellEnd"/>
          </w:p>
        </w:tc>
        <w:tc>
          <w:tcPr>
            <w:tcW w:w="7797" w:type="dxa"/>
            <w:shd w:val="clear" w:color="auto" w:fill="DAEEF3"/>
          </w:tcPr>
          <w:p w:rsidR="006A44BA" w:rsidRPr="00B057EB" w:rsidRDefault="006A44BA" w:rsidP="006A44BA">
            <w:pPr>
              <w:pStyle w:val="afa"/>
              <w:snapToGrid w:val="0"/>
              <w:rPr>
                <w:rFonts w:eastAsia="Times New Roman"/>
                <w:b/>
                <w:bCs/>
                <w:sz w:val="26"/>
                <w:szCs w:val="26"/>
              </w:rPr>
            </w:pPr>
            <w:r w:rsidRPr="00B057EB">
              <w:rPr>
                <w:rFonts w:eastAsia="Times New Roman"/>
                <w:b/>
                <w:bCs/>
                <w:sz w:val="26"/>
                <w:szCs w:val="26"/>
              </w:rPr>
              <w:t>Наименование мероприятия</w:t>
            </w:r>
          </w:p>
        </w:tc>
        <w:tc>
          <w:tcPr>
            <w:tcW w:w="1842" w:type="dxa"/>
            <w:shd w:val="clear" w:color="auto" w:fill="DAEEF3"/>
          </w:tcPr>
          <w:p w:rsidR="006A44BA" w:rsidRPr="00B057EB" w:rsidRDefault="006A44BA" w:rsidP="006A44BA">
            <w:pPr>
              <w:pStyle w:val="afa"/>
              <w:snapToGrid w:val="0"/>
              <w:jc w:val="both"/>
              <w:rPr>
                <w:rFonts w:eastAsia="Times New Roman"/>
                <w:b/>
                <w:bCs/>
                <w:sz w:val="26"/>
                <w:szCs w:val="26"/>
              </w:rPr>
            </w:pPr>
            <w:r w:rsidRPr="00B057EB">
              <w:rPr>
                <w:rFonts w:eastAsia="Times New Roman"/>
                <w:b/>
                <w:bCs/>
                <w:sz w:val="26"/>
                <w:szCs w:val="26"/>
              </w:rPr>
              <w:t>Сроки реализации</w:t>
            </w:r>
          </w:p>
        </w:tc>
      </w:tr>
      <w:tr w:rsidR="006A44BA" w:rsidRPr="00B057EB" w:rsidTr="006A44BA">
        <w:trPr>
          <w:trHeight w:val="276"/>
        </w:trPr>
        <w:tc>
          <w:tcPr>
            <w:tcW w:w="567" w:type="dxa"/>
            <w:shd w:val="clear" w:color="auto" w:fill="auto"/>
          </w:tcPr>
          <w:p w:rsidR="006A44BA" w:rsidRPr="00B057EB" w:rsidRDefault="006A44BA" w:rsidP="006A44BA">
            <w:pPr>
              <w:pStyle w:val="afa"/>
              <w:snapToGrid w:val="0"/>
              <w:jc w:val="both"/>
              <w:rPr>
                <w:sz w:val="26"/>
                <w:szCs w:val="26"/>
              </w:rPr>
            </w:pPr>
            <w:r w:rsidRPr="00B057EB">
              <w:rPr>
                <w:sz w:val="26"/>
                <w:szCs w:val="26"/>
              </w:rPr>
              <w:t>1</w:t>
            </w:r>
          </w:p>
        </w:tc>
        <w:tc>
          <w:tcPr>
            <w:tcW w:w="7797" w:type="dxa"/>
            <w:shd w:val="clear" w:color="auto" w:fill="auto"/>
          </w:tcPr>
          <w:p w:rsidR="006A44BA" w:rsidRPr="00B057EB" w:rsidRDefault="006A44BA" w:rsidP="006A44BA">
            <w:pPr>
              <w:snapToGrid w:val="0"/>
              <w:rPr>
                <w:rFonts w:ascii="Times New Roman" w:hAnsi="Times New Roman" w:cs="Times New Roman"/>
                <w:sz w:val="26"/>
                <w:szCs w:val="26"/>
              </w:rPr>
            </w:pPr>
            <w:r w:rsidRPr="00B057EB">
              <w:rPr>
                <w:rFonts w:ascii="Times New Roman" w:hAnsi="Times New Roman" w:cs="Times New Roman"/>
                <w:sz w:val="26"/>
                <w:szCs w:val="26"/>
              </w:rPr>
              <w:t>Рекультивация территорий свалок ТБО.</w:t>
            </w:r>
          </w:p>
        </w:tc>
        <w:tc>
          <w:tcPr>
            <w:tcW w:w="1842" w:type="dxa"/>
            <w:shd w:val="clear" w:color="auto" w:fill="auto"/>
          </w:tcPr>
          <w:p w:rsidR="006A44BA" w:rsidRPr="00B057EB" w:rsidRDefault="006A44BA" w:rsidP="006A44BA">
            <w:pPr>
              <w:pStyle w:val="afa"/>
              <w:snapToGrid w:val="0"/>
              <w:jc w:val="both"/>
              <w:rPr>
                <w:sz w:val="26"/>
                <w:szCs w:val="26"/>
              </w:rPr>
            </w:pPr>
            <w:r w:rsidRPr="00B057EB">
              <w:rPr>
                <w:sz w:val="26"/>
                <w:szCs w:val="26"/>
              </w:rPr>
              <w:t>Первая очередь</w:t>
            </w:r>
          </w:p>
        </w:tc>
      </w:tr>
      <w:tr w:rsidR="006A44BA" w:rsidRPr="00B057EB" w:rsidTr="006A44BA">
        <w:trPr>
          <w:trHeight w:val="276"/>
        </w:trPr>
        <w:tc>
          <w:tcPr>
            <w:tcW w:w="567" w:type="dxa"/>
            <w:shd w:val="clear" w:color="auto" w:fill="auto"/>
          </w:tcPr>
          <w:p w:rsidR="006A44BA" w:rsidRPr="00B057EB" w:rsidRDefault="006A44BA" w:rsidP="006A44BA">
            <w:pPr>
              <w:pStyle w:val="afa"/>
              <w:snapToGrid w:val="0"/>
              <w:jc w:val="both"/>
              <w:rPr>
                <w:sz w:val="26"/>
                <w:szCs w:val="26"/>
              </w:rPr>
            </w:pPr>
            <w:r w:rsidRPr="00B057EB">
              <w:rPr>
                <w:sz w:val="26"/>
                <w:szCs w:val="26"/>
              </w:rPr>
              <w:t>2</w:t>
            </w:r>
          </w:p>
        </w:tc>
        <w:tc>
          <w:tcPr>
            <w:tcW w:w="7797" w:type="dxa"/>
            <w:shd w:val="clear" w:color="auto" w:fill="auto"/>
          </w:tcPr>
          <w:p w:rsidR="006A44BA" w:rsidRPr="00B057EB" w:rsidRDefault="006A44BA" w:rsidP="006A44BA">
            <w:pPr>
              <w:snapToGrid w:val="0"/>
              <w:rPr>
                <w:rFonts w:ascii="Times New Roman" w:hAnsi="Times New Roman" w:cs="Times New Roman"/>
                <w:sz w:val="26"/>
                <w:szCs w:val="26"/>
              </w:rPr>
            </w:pPr>
            <w:r w:rsidRPr="00B057EB">
              <w:rPr>
                <w:rFonts w:ascii="Times New Roman" w:hAnsi="Times New Roman" w:cs="Times New Roman"/>
                <w:sz w:val="26"/>
                <w:szCs w:val="26"/>
              </w:rPr>
              <w:t xml:space="preserve">Разработка генеральной схемы санитарной очистки территории </w:t>
            </w:r>
            <w:r w:rsidRPr="00B057EB">
              <w:rPr>
                <w:rFonts w:ascii="Times New Roman" w:hAnsi="Times New Roman" w:cs="Times New Roman"/>
                <w:sz w:val="26"/>
                <w:szCs w:val="26"/>
              </w:rPr>
              <w:lastRenderedPageBreak/>
              <w:t>населенных пунктов.</w:t>
            </w:r>
          </w:p>
        </w:tc>
        <w:tc>
          <w:tcPr>
            <w:tcW w:w="1842" w:type="dxa"/>
            <w:shd w:val="clear" w:color="auto" w:fill="auto"/>
          </w:tcPr>
          <w:p w:rsidR="006A44BA" w:rsidRPr="00B057EB" w:rsidRDefault="006A44BA" w:rsidP="006A44BA">
            <w:pPr>
              <w:pStyle w:val="afa"/>
              <w:snapToGrid w:val="0"/>
              <w:jc w:val="both"/>
              <w:rPr>
                <w:sz w:val="26"/>
                <w:szCs w:val="26"/>
              </w:rPr>
            </w:pPr>
            <w:r w:rsidRPr="00B057EB">
              <w:rPr>
                <w:sz w:val="26"/>
                <w:szCs w:val="26"/>
              </w:rPr>
              <w:lastRenderedPageBreak/>
              <w:t>Первая очередь</w:t>
            </w:r>
          </w:p>
        </w:tc>
      </w:tr>
      <w:tr w:rsidR="006A44BA" w:rsidRPr="00B057EB" w:rsidTr="006A44BA">
        <w:trPr>
          <w:trHeight w:val="276"/>
        </w:trPr>
        <w:tc>
          <w:tcPr>
            <w:tcW w:w="567" w:type="dxa"/>
            <w:shd w:val="clear" w:color="auto" w:fill="auto"/>
          </w:tcPr>
          <w:p w:rsidR="006A44BA" w:rsidRPr="00B057EB" w:rsidRDefault="006A44BA" w:rsidP="006A44BA">
            <w:pPr>
              <w:pStyle w:val="afa"/>
              <w:snapToGrid w:val="0"/>
              <w:jc w:val="both"/>
              <w:rPr>
                <w:sz w:val="26"/>
                <w:szCs w:val="26"/>
              </w:rPr>
            </w:pPr>
            <w:r w:rsidRPr="00B057EB">
              <w:rPr>
                <w:sz w:val="26"/>
                <w:szCs w:val="26"/>
              </w:rPr>
              <w:lastRenderedPageBreak/>
              <w:t>3</w:t>
            </w:r>
          </w:p>
        </w:tc>
        <w:tc>
          <w:tcPr>
            <w:tcW w:w="7797" w:type="dxa"/>
            <w:shd w:val="clear" w:color="auto" w:fill="auto"/>
          </w:tcPr>
          <w:p w:rsidR="006A44BA" w:rsidRPr="00B057EB" w:rsidRDefault="006A44BA" w:rsidP="006A44BA">
            <w:pPr>
              <w:snapToGrid w:val="0"/>
              <w:rPr>
                <w:rFonts w:ascii="Times New Roman" w:hAnsi="Times New Roman" w:cs="Times New Roman"/>
                <w:sz w:val="26"/>
                <w:szCs w:val="26"/>
              </w:rPr>
            </w:pPr>
            <w:r w:rsidRPr="00B057EB">
              <w:rPr>
                <w:rFonts w:ascii="Times New Roman" w:hAnsi="Times New Roman" w:cs="Times New Roman"/>
                <w:sz w:val="26"/>
                <w:szCs w:val="26"/>
              </w:rPr>
              <w:t>Организация контейнерных площадок для сбора ТБО на территории рекреационных зон с последующим вывозом ТБО с территории рекреационных зон.</w:t>
            </w:r>
          </w:p>
        </w:tc>
        <w:tc>
          <w:tcPr>
            <w:tcW w:w="1842" w:type="dxa"/>
            <w:shd w:val="clear" w:color="auto" w:fill="auto"/>
          </w:tcPr>
          <w:p w:rsidR="006A44BA" w:rsidRPr="00B057EB" w:rsidRDefault="006A44BA" w:rsidP="006A44BA">
            <w:pPr>
              <w:pStyle w:val="afa"/>
              <w:snapToGrid w:val="0"/>
              <w:jc w:val="both"/>
              <w:rPr>
                <w:sz w:val="26"/>
                <w:szCs w:val="26"/>
              </w:rPr>
            </w:pPr>
            <w:r w:rsidRPr="00B057EB">
              <w:rPr>
                <w:sz w:val="26"/>
                <w:szCs w:val="26"/>
              </w:rPr>
              <w:t>Первая очередь</w:t>
            </w:r>
          </w:p>
        </w:tc>
      </w:tr>
      <w:tr w:rsidR="006A44BA" w:rsidRPr="00B057EB" w:rsidTr="006A44BA">
        <w:trPr>
          <w:trHeight w:val="276"/>
        </w:trPr>
        <w:tc>
          <w:tcPr>
            <w:tcW w:w="567" w:type="dxa"/>
            <w:shd w:val="clear" w:color="auto" w:fill="auto"/>
          </w:tcPr>
          <w:p w:rsidR="006A44BA" w:rsidRPr="00B057EB" w:rsidRDefault="006A44BA" w:rsidP="006A44BA">
            <w:pPr>
              <w:pStyle w:val="afa"/>
              <w:snapToGrid w:val="0"/>
              <w:jc w:val="both"/>
              <w:rPr>
                <w:sz w:val="26"/>
                <w:szCs w:val="26"/>
              </w:rPr>
            </w:pPr>
            <w:r w:rsidRPr="00B057EB">
              <w:rPr>
                <w:sz w:val="26"/>
                <w:szCs w:val="26"/>
              </w:rPr>
              <w:t>4</w:t>
            </w:r>
          </w:p>
        </w:tc>
        <w:tc>
          <w:tcPr>
            <w:tcW w:w="7797" w:type="dxa"/>
            <w:shd w:val="clear" w:color="auto" w:fill="auto"/>
          </w:tcPr>
          <w:p w:rsidR="006A44BA" w:rsidRPr="00B057EB" w:rsidRDefault="006A44BA" w:rsidP="006A44BA">
            <w:pPr>
              <w:rPr>
                <w:rFonts w:ascii="Times New Roman" w:hAnsi="Times New Roman" w:cs="Times New Roman"/>
                <w:sz w:val="26"/>
                <w:szCs w:val="26"/>
              </w:rPr>
            </w:pPr>
            <w:r w:rsidRPr="00B057EB">
              <w:rPr>
                <w:rFonts w:ascii="Times New Roman" w:hAnsi="Times New Roman" w:cs="Times New Roman"/>
                <w:sz w:val="26"/>
                <w:szCs w:val="26"/>
              </w:rPr>
              <w:t xml:space="preserve">Строительство </w:t>
            </w:r>
            <w:proofErr w:type="gramStart"/>
            <w:r w:rsidRPr="00B057EB">
              <w:rPr>
                <w:rFonts w:ascii="Times New Roman" w:hAnsi="Times New Roman" w:cs="Times New Roman"/>
                <w:sz w:val="26"/>
                <w:szCs w:val="26"/>
              </w:rPr>
              <w:t>у</w:t>
            </w:r>
            <w:proofErr w:type="gramEnd"/>
            <w:r w:rsidRPr="00B057EB">
              <w:rPr>
                <w:rFonts w:ascii="Times New Roman" w:hAnsi="Times New Roman" w:cs="Times New Roman"/>
                <w:sz w:val="26"/>
                <w:szCs w:val="26"/>
              </w:rPr>
              <w:t xml:space="preserve"> </w:t>
            </w:r>
            <w:proofErr w:type="gramStart"/>
            <w:r w:rsidRPr="00B057EB">
              <w:rPr>
                <w:rFonts w:ascii="Times New Roman" w:hAnsi="Times New Roman" w:cs="Times New Roman"/>
                <w:sz w:val="26"/>
                <w:szCs w:val="26"/>
              </w:rPr>
              <w:t>с</w:t>
            </w:r>
            <w:proofErr w:type="gramEnd"/>
            <w:r w:rsidRPr="00B057EB">
              <w:rPr>
                <w:rFonts w:ascii="Times New Roman" w:hAnsi="Times New Roman" w:cs="Times New Roman"/>
                <w:sz w:val="26"/>
                <w:szCs w:val="26"/>
              </w:rPr>
              <w:t>. Жилино контейнерной площадки для сбора и временного накопления отходов с установкой контейнера емкостью 30 м3, оснащенного системой «</w:t>
            </w:r>
            <w:proofErr w:type="spellStart"/>
            <w:r w:rsidRPr="00B057EB">
              <w:rPr>
                <w:rFonts w:ascii="Times New Roman" w:hAnsi="Times New Roman" w:cs="Times New Roman"/>
                <w:sz w:val="26"/>
                <w:szCs w:val="26"/>
              </w:rPr>
              <w:t>Мультилифт</w:t>
            </w:r>
            <w:proofErr w:type="spellEnd"/>
            <w:r w:rsidRPr="00B057EB">
              <w:rPr>
                <w:rFonts w:ascii="Times New Roman" w:hAnsi="Times New Roman" w:cs="Times New Roman"/>
                <w:sz w:val="26"/>
                <w:szCs w:val="26"/>
              </w:rPr>
              <w:t>», с последующим вывозом на межмуниципальный полигон ТБО Россошанского муниципального района.</w:t>
            </w:r>
          </w:p>
        </w:tc>
        <w:tc>
          <w:tcPr>
            <w:tcW w:w="1842" w:type="dxa"/>
            <w:shd w:val="clear" w:color="auto" w:fill="auto"/>
          </w:tcPr>
          <w:p w:rsidR="006A44BA" w:rsidRPr="00B057EB" w:rsidRDefault="006A44BA" w:rsidP="006A44BA">
            <w:pPr>
              <w:pStyle w:val="afa"/>
              <w:snapToGrid w:val="0"/>
              <w:jc w:val="both"/>
              <w:rPr>
                <w:sz w:val="26"/>
                <w:szCs w:val="26"/>
              </w:rPr>
            </w:pPr>
            <w:r w:rsidRPr="00B057EB">
              <w:rPr>
                <w:sz w:val="26"/>
                <w:szCs w:val="26"/>
              </w:rPr>
              <w:t>Первая очередь</w:t>
            </w:r>
          </w:p>
        </w:tc>
      </w:tr>
      <w:tr w:rsidR="006A44BA" w:rsidRPr="00B057EB" w:rsidTr="006A44BA">
        <w:trPr>
          <w:trHeight w:val="276"/>
        </w:trPr>
        <w:tc>
          <w:tcPr>
            <w:tcW w:w="567" w:type="dxa"/>
            <w:shd w:val="clear" w:color="auto" w:fill="auto"/>
          </w:tcPr>
          <w:p w:rsidR="006A44BA" w:rsidRPr="00B057EB" w:rsidRDefault="006A44BA" w:rsidP="006A44BA">
            <w:pPr>
              <w:pStyle w:val="afa"/>
              <w:snapToGrid w:val="0"/>
              <w:jc w:val="both"/>
              <w:rPr>
                <w:sz w:val="26"/>
                <w:szCs w:val="26"/>
              </w:rPr>
            </w:pPr>
            <w:r w:rsidRPr="00B057EB">
              <w:rPr>
                <w:sz w:val="26"/>
                <w:szCs w:val="26"/>
              </w:rPr>
              <w:t>5</w:t>
            </w:r>
          </w:p>
        </w:tc>
        <w:tc>
          <w:tcPr>
            <w:tcW w:w="7797" w:type="dxa"/>
            <w:shd w:val="clear" w:color="auto" w:fill="auto"/>
          </w:tcPr>
          <w:p w:rsidR="006A44BA" w:rsidRPr="00B057EB" w:rsidRDefault="006A44BA" w:rsidP="006A44BA">
            <w:pPr>
              <w:rPr>
                <w:rFonts w:ascii="Times New Roman" w:hAnsi="Times New Roman" w:cs="Times New Roman"/>
                <w:sz w:val="26"/>
                <w:szCs w:val="26"/>
              </w:rPr>
            </w:pPr>
            <w:r w:rsidRPr="00B057EB">
              <w:rPr>
                <w:rFonts w:ascii="Times New Roman" w:hAnsi="Times New Roman" w:cs="Times New Roman"/>
                <w:sz w:val="26"/>
                <w:szCs w:val="26"/>
              </w:rPr>
              <w:t xml:space="preserve">Строительство у с. </w:t>
            </w:r>
            <w:proofErr w:type="spellStart"/>
            <w:r w:rsidRPr="00B057EB">
              <w:rPr>
                <w:rFonts w:ascii="Times New Roman" w:hAnsi="Times New Roman" w:cs="Times New Roman"/>
                <w:sz w:val="26"/>
                <w:szCs w:val="26"/>
              </w:rPr>
              <w:t>Поддубное</w:t>
            </w:r>
            <w:proofErr w:type="spellEnd"/>
            <w:r w:rsidRPr="00B057EB">
              <w:rPr>
                <w:rFonts w:ascii="Times New Roman" w:hAnsi="Times New Roman" w:cs="Times New Roman"/>
                <w:sz w:val="26"/>
                <w:szCs w:val="26"/>
              </w:rPr>
              <w:t xml:space="preserve"> контейнерной площадки для сбора и временного накопления отходов с установкой контейнера емкостью 30 м3, оснащенного системой «</w:t>
            </w:r>
            <w:proofErr w:type="spellStart"/>
            <w:r w:rsidRPr="00B057EB">
              <w:rPr>
                <w:rFonts w:ascii="Times New Roman" w:hAnsi="Times New Roman" w:cs="Times New Roman"/>
                <w:sz w:val="26"/>
                <w:szCs w:val="26"/>
              </w:rPr>
              <w:t>Мультилифт</w:t>
            </w:r>
            <w:proofErr w:type="spellEnd"/>
            <w:r w:rsidRPr="00B057EB">
              <w:rPr>
                <w:rFonts w:ascii="Times New Roman" w:hAnsi="Times New Roman" w:cs="Times New Roman"/>
                <w:sz w:val="26"/>
                <w:szCs w:val="26"/>
              </w:rPr>
              <w:t>», с последующим вывозом на межмуниципальный полигон ТБО Россошанского муниципального района.</w:t>
            </w:r>
          </w:p>
        </w:tc>
        <w:tc>
          <w:tcPr>
            <w:tcW w:w="1842" w:type="dxa"/>
            <w:shd w:val="clear" w:color="auto" w:fill="auto"/>
          </w:tcPr>
          <w:p w:rsidR="006A44BA" w:rsidRPr="00B057EB" w:rsidRDefault="006A44BA" w:rsidP="006A44BA">
            <w:pPr>
              <w:pStyle w:val="afa"/>
              <w:snapToGrid w:val="0"/>
              <w:jc w:val="both"/>
              <w:rPr>
                <w:sz w:val="26"/>
                <w:szCs w:val="26"/>
              </w:rPr>
            </w:pPr>
            <w:r w:rsidRPr="00B057EB">
              <w:rPr>
                <w:sz w:val="26"/>
                <w:szCs w:val="26"/>
              </w:rPr>
              <w:t>Первая очередь</w:t>
            </w:r>
          </w:p>
        </w:tc>
      </w:tr>
      <w:tr w:rsidR="006A44BA" w:rsidRPr="00B057EB" w:rsidTr="006A44BA">
        <w:trPr>
          <w:trHeight w:val="276"/>
        </w:trPr>
        <w:tc>
          <w:tcPr>
            <w:tcW w:w="567" w:type="dxa"/>
            <w:shd w:val="clear" w:color="auto" w:fill="auto"/>
          </w:tcPr>
          <w:p w:rsidR="006A44BA" w:rsidRPr="00B057EB" w:rsidRDefault="006A44BA" w:rsidP="006A44BA">
            <w:pPr>
              <w:pStyle w:val="afa"/>
              <w:snapToGrid w:val="0"/>
              <w:jc w:val="both"/>
              <w:rPr>
                <w:sz w:val="26"/>
                <w:szCs w:val="26"/>
              </w:rPr>
            </w:pPr>
            <w:r w:rsidRPr="00B057EB">
              <w:rPr>
                <w:sz w:val="26"/>
                <w:szCs w:val="26"/>
              </w:rPr>
              <w:t>6</w:t>
            </w:r>
          </w:p>
        </w:tc>
        <w:tc>
          <w:tcPr>
            <w:tcW w:w="7797" w:type="dxa"/>
            <w:shd w:val="clear" w:color="auto" w:fill="auto"/>
          </w:tcPr>
          <w:p w:rsidR="006A44BA" w:rsidRPr="00B057EB" w:rsidRDefault="006A44BA" w:rsidP="006A44BA">
            <w:pPr>
              <w:rPr>
                <w:rFonts w:ascii="Times New Roman" w:hAnsi="Times New Roman" w:cs="Times New Roman"/>
                <w:sz w:val="26"/>
                <w:szCs w:val="26"/>
              </w:rPr>
            </w:pPr>
            <w:r w:rsidRPr="00B057EB">
              <w:rPr>
                <w:rFonts w:ascii="Times New Roman" w:eastAsia="TimesNewRoman" w:hAnsi="Times New Roman" w:cs="Times New Roman"/>
                <w:sz w:val="26"/>
                <w:szCs w:val="26"/>
              </w:rPr>
              <w:t xml:space="preserve">Ликвидации действующего скотомогильника </w:t>
            </w:r>
            <w:proofErr w:type="gramStart"/>
            <w:r w:rsidRPr="00B057EB">
              <w:rPr>
                <w:rFonts w:ascii="Times New Roman" w:eastAsia="TimesNewRoman" w:hAnsi="Times New Roman" w:cs="Times New Roman"/>
                <w:sz w:val="26"/>
                <w:szCs w:val="26"/>
              </w:rPr>
              <w:t>у</w:t>
            </w:r>
            <w:proofErr w:type="gramEnd"/>
            <w:r w:rsidRPr="00B057EB">
              <w:rPr>
                <w:rFonts w:ascii="Times New Roman" w:eastAsia="TimesNewRoman" w:hAnsi="Times New Roman" w:cs="Times New Roman"/>
                <w:sz w:val="26"/>
                <w:szCs w:val="26"/>
              </w:rPr>
              <w:t xml:space="preserve"> с. </w:t>
            </w:r>
            <w:proofErr w:type="spellStart"/>
            <w:r w:rsidRPr="00B057EB">
              <w:rPr>
                <w:rFonts w:ascii="Times New Roman" w:eastAsia="TimesNewRoman" w:hAnsi="Times New Roman" w:cs="Times New Roman"/>
                <w:sz w:val="26"/>
                <w:szCs w:val="26"/>
              </w:rPr>
              <w:t>Поддубное</w:t>
            </w:r>
            <w:proofErr w:type="spellEnd"/>
            <w:r w:rsidRPr="00B057EB">
              <w:rPr>
                <w:rFonts w:ascii="Times New Roman" w:eastAsia="TimesNewRoman" w:hAnsi="Times New Roman" w:cs="Times New Roman"/>
                <w:sz w:val="26"/>
                <w:szCs w:val="26"/>
              </w:rPr>
              <w:t xml:space="preserve"> и перенос его на вновь выбранный земельный участок.</w:t>
            </w:r>
          </w:p>
        </w:tc>
        <w:tc>
          <w:tcPr>
            <w:tcW w:w="1842" w:type="dxa"/>
            <w:shd w:val="clear" w:color="auto" w:fill="auto"/>
          </w:tcPr>
          <w:p w:rsidR="006A44BA" w:rsidRPr="00B057EB" w:rsidRDefault="006A44BA" w:rsidP="006A44BA">
            <w:pPr>
              <w:pStyle w:val="afa"/>
              <w:snapToGrid w:val="0"/>
              <w:jc w:val="both"/>
              <w:rPr>
                <w:sz w:val="26"/>
                <w:szCs w:val="26"/>
              </w:rPr>
            </w:pPr>
            <w:r w:rsidRPr="00B057EB">
              <w:rPr>
                <w:sz w:val="26"/>
                <w:szCs w:val="26"/>
              </w:rPr>
              <w:t>Первая очередь</w:t>
            </w:r>
          </w:p>
        </w:tc>
      </w:tr>
      <w:tr w:rsidR="006A44BA" w:rsidRPr="00B057EB" w:rsidTr="006A44BA">
        <w:trPr>
          <w:trHeight w:val="276"/>
        </w:trPr>
        <w:tc>
          <w:tcPr>
            <w:tcW w:w="567" w:type="dxa"/>
            <w:shd w:val="clear" w:color="auto" w:fill="auto"/>
          </w:tcPr>
          <w:p w:rsidR="006A44BA" w:rsidRPr="00B057EB" w:rsidRDefault="006A44BA" w:rsidP="006A44BA">
            <w:pPr>
              <w:pStyle w:val="afa"/>
              <w:snapToGrid w:val="0"/>
              <w:jc w:val="both"/>
              <w:rPr>
                <w:sz w:val="26"/>
                <w:szCs w:val="26"/>
              </w:rPr>
            </w:pPr>
            <w:r w:rsidRPr="00B057EB">
              <w:rPr>
                <w:sz w:val="26"/>
                <w:szCs w:val="26"/>
              </w:rPr>
              <w:t>7</w:t>
            </w:r>
          </w:p>
        </w:tc>
        <w:tc>
          <w:tcPr>
            <w:tcW w:w="7797" w:type="dxa"/>
            <w:shd w:val="clear" w:color="auto" w:fill="auto"/>
          </w:tcPr>
          <w:p w:rsidR="006A44BA" w:rsidRPr="00B057EB" w:rsidRDefault="006A44BA" w:rsidP="006A44BA">
            <w:pPr>
              <w:widowControl/>
              <w:snapToGrid w:val="0"/>
              <w:rPr>
                <w:rFonts w:ascii="Times New Roman" w:hAnsi="Times New Roman" w:cs="Times New Roman"/>
                <w:sz w:val="26"/>
                <w:szCs w:val="26"/>
              </w:rPr>
            </w:pPr>
            <w:r w:rsidRPr="00B057EB">
              <w:rPr>
                <w:rFonts w:ascii="Times New Roman" w:hAnsi="Times New Roman" w:cs="Times New Roman"/>
                <w:sz w:val="26"/>
                <w:szCs w:val="26"/>
              </w:rPr>
              <w:t>Благоустройство территории кладбища:</w:t>
            </w:r>
          </w:p>
          <w:p w:rsidR="006A44BA" w:rsidRPr="00B057EB" w:rsidRDefault="006A44BA" w:rsidP="006A44BA">
            <w:pPr>
              <w:widowControl/>
              <w:tabs>
                <w:tab w:val="left" w:pos="878"/>
              </w:tabs>
              <w:snapToGrid w:val="0"/>
              <w:rPr>
                <w:rFonts w:ascii="Times New Roman" w:hAnsi="Times New Roman" w:cs="Times New Roman"/>
                <w:sz w:val="26"/>
                <w:szCs w:val="26"/>
              </w:rPr>
            </w:pPr>
            <w:r w:rsidRPr="00B057EB">
              <w:rPr>
                <w:rFonts w:ascii="Times New Roman" w:hAnsi="Times New Roman" w:cs="Times New Roman"/>
                <w:sz w:val="26"/>
                <w:szCs w:val="26"/>
              </w:rPr>
              <w:t>уборка и очистка территории;</w:t>
            </w:r>
          </w:p>
          <w:p w:rsidR="006A44BA" w:rsidRPr="00B057EB" w:rsidRDefault="006A44BA" w:rsidP="006A44BA">
            <w:pPr>
              <w:pStyle w:val="ConsPlusNormal"/>
              <w:widowControl/>
              <w:tabs>
                <w:tab w:val="left" w:pos="878"/>
              </w:tabs>
              <w:snapToGrid w:val="0"/>
              <w:ind w:firstLine="0"/>
              <w:rPr>
                <w:rFonts w:ascii="Times New Roman" w:hAnsi="Times New Roman" w:cs="Times New Roman"/>
                <w:color w:val="auto"/>
                <w:sz w:val="26"/>
                <w:szCs w:val="26"/>
              </w:rPr>
            </w:pPr>
            <w:r w:rsidRPr="00B057EB">
              <w:rPr>
                <w:rFonts w:ascii="Times New Roman" w:hAnsi="Times New Roman" w:cs="Times New Roman"/>
                <w:color w:val="auto"/>
                <w:sz w:val="26"/>
                <w:szCs w:val="26"/>
              </w:rPr>
              <w:t>устройство мест сбора мусора.</w:t>
            </w:r>
          </w:p>
        </w:tc>
        <w:tc>
          <w:tcPr>
            <w:tcW w:w="1842" w:type="dxa"/>
            <w:shd w:val="clear" w:color="auto" w:fill="auto"/>
          </w:tcPr>
          <w:p w:rsidR="006A44BA" w:rsidRPr="00B057EB" w:rsidRDefault="006A44BA" w:rsidP="006A44BA">
            <w:pPr>
              <w:pStyle w:val="afa"/>
              <w:snapToGrid w:val="0"/>
              <w:jc w:val="both"/>
              <w:rPr>
                <w:sz w:val="26"/>
                <w:szCs w:val="26"/>
              </w:rPr>
            </w:pPr>
            <w:r w:rsidRPr="00B057EB">
              <w:rPr>
                <w:sz w:val="26"/>
                <w:szCs w:val="26"/>
              </w:rPr>
              <w:t>Первая очередь</w:t>
            </w:r>
          </w:p>
        </w:tc>
      </w:tr>
    </w:tbl>
    <w:p w:rsidR="006A44BA" w:rsidRPr="00B057EB" w:rsidRDefault="006A44BA" w:rsidP="006A44BA">
      <w:pPr>
        <w:ind w:firstLine="567"/>
        <w:jc w:val="both"/>
        <w:rPr>
          <w:rFonts w:ascii="Times New Roman" w:hAnsi="Times New Roman" w:cs="Times New Roman"/>
          <w:b/>
          <w:i/>
          <w:sz w:val="26"/>
          <w:szCs w:val="26"/>
        </w:rPr>
      </w:pPr>
      <w:r w:rsidRPr="00B057EB">
        <w:rPr>
          <w:rFonts w:ascii="Times New Roman" w:hAnsi="Times New Roman" w:cs="Times New Roman"/>
          <w:b/>
          <w:i/>
          <w:sz w:val="26"/>
          <w:szCs w:val="26"/>
        </w:rPr>
        <w:t>Места размещения объектов специального назначения на схемах 2,3,12,13.</w:t>
      </w:r>
    </w:p>
    <w:p w:rsidR="006A44BA" w:rsidRPr="00B057EB" w:rsidRDefault="006A44BA" w:rsidP="006A44BA">
      <w:pPr>
        <w:ind w:right="-3" w:firstLine="567"/>
        <w:jc w:val="both"/>
        <w:rPr>
          <w:rFonts w:ascii="Times New Roman" w:hAnsi="Times New Roman" w:cs="Times New Roman"/>
          <w:b/>
          <w:i/>
          <w:sz w:val="26"/>
          <w:szCs w:val="26"/>
        </w:rPr>
      </w:pPr>
    </w:p>
    <w:p w:rsidR="006A44BA" w:rsidRPr="00B057EB" w:rsidRDefault="006A44BA" w:rsidP="006A44BA">
      <w:pPr>
        <w:pStyle w:val="ConsPlusNormal"/>
        <w:widowControl/>
        <w:tabs>
          <w:tab w:val="left" w:pos="567"/>
          <w:tab w:val="left" w:pos="1276"/>
        </w:tabs>
        <w:ind w:firstLine="567"/>
        <w:jc w:val="both"/>
        <w:rPr>
          <w:rFonts w:ascii="Times New Roman" w:hAnsi="Times New Roman" w:cs="Times New Roman"/>
          <w:b/>
          <w:i/>
          <w:sz w:val="26"/>
          <w:szCs w:val="26"/>
        </w:rPr>
      </w:pPr>
      <w:r w:rsidRPr="00B057EB">
        <w:rPr>
          <w:rFonts w:ascii="Times New Roman" w:hAnsi="Times New Roman" w:cs="Times New Roman"/>
          <w:b/>
          <w:i/>
          <w:sz w:val="26"/>
          <w:szCs w:val="26"/>
        </w:rPr>
        <w:t>2.4.8. Мероприятия по предотвращению чрезвычайных ситуаций природного и техногенного характера</w:t>
      </w:r>
    </w:p>
    <w:p w:rsidR="006A44BA" w:rsidRPr="00B057EB" w:rsidRDefault="006A44BA" w:rsidP="006A44BA">
      <w:pPr>
        <w:jc w:val="both"/>
        <w:rPr>
          <w:rFonts w:ascii="Times New Roman" w:hAnsi="Times New Roman" w:cs="Times New Roman"/>
          <w:sz w:val="26"/>
          <w:szCs w:val="26"/>
          <w:lang w:eastAsia="en-US" w:bidi="en-US"/>
        </w:rPr>
      </w:pPr>
    </w:p>
    <w:p w:rsidR="006A44BA" w:rsidRPr="00B057EB" w:rsidRDefault="006A44BA" w:rsidP="006A44BA">
      <w:pPr>
        <w:widowControl/>
        <w:ind w:firstLine="567"/>
        <w:jc w:val="both"/>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6A44BA" w:rsidRPr="00B057EB" w:rsidRDefault="006A44BA" w:rsidP="006A44BA">
      <w:pPr>
        <w:widowControl/>
        <w:ind w:firstLine="567"/>
        <w:jc w:val="both"/>
        <w:rPr>
          <w:rFonts w:ascii="Times New Roman" w:eastAsia="Times New Roman" w:hAnsi="Times New Roman" w:cs="Times New Roman"/>
          <w:sz w:val="26"/>
          <w:szCs w:val="26"/>
        </w:rPr>
      </w:pPr>
      <w:r w:rsidRPr="00B057EB">
        <w:rPr>
          <w:rFonts w:ascii="Times New Roman" w:eastAsia="Times New Roman" w:hAnsi="Times New Roman" w:cs="Times New Roman"/>
          <w:b/>
          <w:bCs/>
          <w:sz w:val="26"/>
          <w:szCs w:val="26"/>
        </w:rPr>
        <w:t>Чрезвычайная ситуация</w:t>
      </w:r>
      <w:r w:rsidRPr="00B057EB">
        <w:rPr>
          <w:rFonts w:ascii="Times New Roman" w:eastAsia="Times New Roman" w:hAnsi="Times New Roman" w:cs="Times New Roman"/>
          <w:sz w:val="26"/>
          <w:szCs w:val="26"/>
        </w:rPr>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6A44BA" w:rsidRPr="00B057EB" w:rsidRDefault="006A44BA" w:rsidP="006A44BA">
      <w:pPr>
        <w:widowControl/>
        <w:ind w:firstLine="567"/>
        <w:jc w:val="both"/>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6A44BA" w:rsidRPr="00B057EB" w:rsidRDefault="006A44BA" w:rsidP="006A44BA">
      <w:pPr>
        <w:widowControl/>
        <w:ind w:firstLine="567"/>
        <w:jc w:val="both"/>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6A44BA" w:rsidRPr="00B057EB" w:rsidRDefault="006A44BA" w:rsidP="006A44BA">
      <w:pPr>
        <w:widowControl/>
        <w:ind w:firstLine="567"/>
        <w:jc w:val="both"/>
        <w:rPr>
          <w:rFonts w:ascii="Times New Roman" w:eastAsia="Times New Roman" w:hAnsi="Times New Roman" w:cs="Times New Roman"/>
          <w:sz w:val="26"/>
          <w:szCs w:val="26"/>
        </w:rPr>
      </w:pPr>
      <w:r w:rsidRPr="00B057EB">
        <w:rPr>
          <w:rFonts w:ascii="Times New Roman" w:eastAsia="Times New Roman" w:hAnsi="Times New Roman" w:cs="Times New Roman"/>
          <w:b/>
          <w:bCs/>
          <w:sz w:val="26"/>
          <w:szCs w:val="26"/>
        </w:rPr>
        <w:t>1.Чрезвычайные ситуации природного характера.</w:t>
      </w:r>
    </w:p>
    <w:p w:rsidR="006A44BA" w:rsidRPr="00B057EB" w:rsidRDefault="006A44BA" w:rsidP="006A44BA">
      <w:pPr>
        <w:widowControl/>
        <w:numPr>
          <w:ilvl w:val="0"/>
          <w:numId w:val="9"/>
        </w:numPr>
        <w:ind w:firstLine="567"/>
        <w:jc w:val="both"/>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Метеорологические явления</w:t>
      </w:r>
    </w:p>
    <w:p w:rsidR="006A44BA" w:rsidRPr="00B057EB" w:rsidRDefault="006A44BA" w:rsidP="006A44BA">
      <w:pPr>
        <w:widowControl/>
        <w:numPr>
          <w:ilvl w:val="0"/>
          <w:numId w:val="9"/>
        </w:numPr>
        <w:ind w:firstLine="567"/>
        <w:jc w:val="both"/>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Гидрогеологические явления и процессы</w:t>
      </w:r>
    </w:p>
    <w:p w:rsidR="006A44BA" w:rsidRPr="00B057EB" w:rsidRDefault="006A44BA" w:rsidP="006A44BA">
      <w:pPr>
        <w:widowControl/>
        <w:numPr>
          <w:ilvl w:val="0"/>
          <w:numId w:val="9"/>
        </w:numPr>
        <w:ind w:firstLine="567"/>
        <w:jc w:val="both"/>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Геологические процессы и явления</w:t>
      </w:r>
    </w:p>
    <w:p w:rsidR="006A44BA" w:rsidRPr="00B057EB" w:rsidRDefault="006A44BA" w:rsidP="006A44BA">
      <w:pPr>
        <w:widowControl/>
        <w:numPr>
          <w:ilvl w:val="0"/>
          <w:numId w:val="9"/>
        </w:numPr>
        <w:ind w:firstLine="567"/>
        <w:jc w:val="both"/>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 xml:space="preserve">Природные пожары </w:t>
      </w:r>
    </w:p>
    <w:p w:rsidR="006A44BA" w:rsidRPr="00B057EB" w:rsidRDefault="006A44BA" w:rsidP="006A44BA">
      <w:pPr>
        <w:widowControl/>
        <w:ind w:firstLine="567"/>
        <w:jc w:val="both"/>
        <w:rPr>
          <w:rFonts w:ascii="Times New Roman" w:eastAsia="Times New Roman" w:hAnsi="Times New Roman" w:cs="Times New Roman"/>
          <w:sz w:val="26"/>
          <w:szCs w:val="26"/>
        </w:rPr>
      </w:pPr>
      <w:r w:rsidRPr="00B057EB">
        <w:rPr>
          <w:rFonts w:ascii="Times New Roman" w:eastAsia="Times New Roman" w:hAnsi="Times New Roman" w:cs="Times New Roman"/>
          <w:b/>
          <w:bCs/>
          <w:sz w:val="26"/>
          <w:szCs w:val="26"/>
        </w:rPr>
        <w:t xml:space="preserve">2. Чрезвычайные ситуации техногенного характера - </w:t>
      </w:r>
      <w:r w:rsidRPr="00B057EB">
        <w:rPr>
          <w:rFonts w:ascii="Times New Roman" w:eastAsia="Times New Roman" w:hAnsi="Times New Roman" w:cs="Times New Roman"/>
          <w:sz w:val="26"/>
          <w:szCs w:val="26"/>
        </w:rPr>
        <w:t>чрезвычайные ситуации, вызванные авариями:</w:t>
      </w:r>
    </w:p>
    <w:p w:rsidR="006A44BA" w:rsidRPr="00B057EB" w:rsidRDefault="006A44BA" w:rsidP="006A44BA">
      <w:pPr>
        <w:widowControl/>
        <w:numPr>
          <w:ilvl w:val="0"/>
          <w:numId w:val="10"/>
        </w:numPr>
        <w:ind w:firstLine="567"/>
        <w:jc w:val="both"/>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на автомобильном транспорте;</w:t>
      </w:r>
    </w:p>
    <w:p w:rsidR="006A44BA" w:rsidRPr="00B057EB" w:rsidRDefault="006A44BA" w:rsidP="006A44BA">
      <w:pPr>
        <w:widowControl/>
        <w:numPr>
          <w:ilvl w:val="0"/>
          <w:numId w:val="10"/>
        </w:numPr>
        <w:ind w:firstLine="567"/>
        <w:jc w:val="both"/>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на объектах системы газораспределения;</w:t>
      </w:r>
    </w:p>
    <w:p w:rsidR="006A44BA" w:rsidRPr="00B057EB" w:rsidRDefault="006A44BA" w:rsidP="006A44BA">
      <w:pPr>
        <w:widowControl/>
        <w:numPr>
          <w:ilvl w:val="0"/>
          <w:numId w:val="10"/>
        </w:numPr>
        <w:ind w:firstLine="567"/>
        <w:jc w:val="both"/>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lastRenderedPageBreak/>
        <w:t xml:space="preserve">на </w:t>
      </w:r>
      <w:proofErr w:type="spellStart"/>
      <w:r w:rsidRPr="00B057EB">
        <w:rPr>
          <w:rFonts w:ascii="Times New Roman" w:eastAsia="Times New Roman" w:hAnsi="Times New Roman" w:cs="Times New Roman"/>
          <w:sz w:val="26"/>
          <w:szCs w:val="26"/>
        </w:rPr>
        <w:t>пожаро-взрывоопасных</w:t>
      </w:r>
      <w:proofErr w:type="spellEnd"/>
      <w:r w:rsidRPr="00B057EB">
        <w:rPr>
          <w:rFonts w:ascii="Times New Roman" w:eastAsia="Times New Roman" w:hAnsi="Times New Roman" w:cs="Times New Roman"/>
          <w:sz w:val="26"/>
          <w:szCs w:val="26"/>
        </w:rPr>
        <w:t xml:space="preserve"> объектах.</w:t>
      </w:r>
    </w:p>
    <w:p w:rsidR="006A44BA" w:rsidRPr="00B057EB" w:rsidRDefault="006A44BA" w:rsidP="006A44BA">
      <w:pPr>
        <w:widowControl/>
        <w:numPr>
          <w:ilvl w:val="0"/>
          <w:numId w:val="10"/>
        </w:numPr>
        <w:ind w:firstLine="567"/>
        <w:jc w:val="both"/>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на коммунальных системах жизнеобеспечения</w:t>
      </w:r>
    </w:p>
    <w:p w:rsidR="006A44BA" w:rsidRPr="00B057EB" w:rsidRDefault="006A44BA" w:rsidP="006A44BA">
      <w:pPr>
        <w:widowControl/>
        <w:ind w:firstLine="567"/>
        <w:jc w:val="both"/>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6A44BA" w:rsidRPr="00B057EB" w:rsidRDefault="006A44BA" w:rsidP="006A44BA">
      <w:pPr>
        <w:widowControl/>
        <w:numPr>
          <w:ilvl w:val="0"/>
          <w:numId w:val="11"/>
        </w:numPr>
        <w:ind w:firstLine="567"/>
        <w:jc w:val="both"/>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 xml:space="preserve">проведением противоэпидемических, санитарно-гигиенических и </w:t>
      </w:r>
      <w:proofErr w:type="spellStart"/>
      <w:r w:rsidRPr="00B057EB">
        <w:rPr>
          <w:rFonts w:ascii="Times New Roman" w:eastAsia="Times New Roman" w:hAnsi="Times New Roman" w:cs="Times New Roman"/>
          <w:sz w:val="26"/>
          <w:szCs w:val="26"/>
        </w:rPr>
        <w:t>пожарн</w:t>
      </w:r>
      <w:proofErr w:type="gramStart"/>
      <w:r w:rsidRPr="00B057EB">
        <w:rPr>
          <w:rFonts w:ascii="Times New Roman" w:eastAsia="Times New Roman" w:hAnsi="Times New Roman" w:cs="Times New Roman"/>
          <w:sz w:val="26"/>
          <w:szCs w:val="26"/>
        </w:rPr>
        <w:t>о</w:t>
      </w:r>
      <w:proofErr w:type="spellEnd"/>
      <w:r w:rsidRPr="00B057EB">
        <w:rPr>
          <w:rFonts w:ascii="Times New Roman" w:eastAsia="Times New Roman" w:hAnsi="Times New Roman" w:cs="Times New Roman"/>
          <w:sz w:val="26"/>
          <w:szCs w:val="26"/>
        </w:rPr>
        <w:t>-</w:t>
      </w:r>
      <w:proofErr w:type="gramEnd"/>
      <w:r w:rsidRPr="00B057EB">
        <w:rPr>
          <w:rFonts w:ascii="Times New Roman" w:eastAsia="Times New Roman" w:hAnsi="Times New Roman" w:cs="Times New Roman"/>
          <w:sz w:val="26"/>
          <w:szCs w:val="26"/>
        </w:rPr>
        <w:t xml:space="preserve"> профилактических мероприятий, уменьшающих опасность возникновения и распространения инфекционных заболеваний и пожаров;</w:t>
      </w:r>
    </w:p>
    <w:p w:rsidR="006A44BA" w:rsidRPr="00B057EB" w:rsidRDefault="006A44BA" w:rsidP="006A44BA">
      <w:pPr>
        <w:widowControl/>
        <w:numPr>
          <w:ilvl w:val="0"/>
          <w:numId w:val="11"/>
        </w:numPr>
        <w:ind w:firstLine="567"/>
        <w:jc w:val="both"/>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проведением аварийно-спасательных и других неотложных работ;</w:t>
      </w:r>
    </w:p>
    <w:p w:rsidR="006A44BA" w:rsidRPr="00B057EB" w:rsidRDefault="006A44BA" w:rsidP="006A44BA">
      <w:pPr>
        <w:widowControl/>
        <w:numPr>
          <w:ilvl w:val="0"/>
          <w:numId w:val="11"/>
        </w:numPr>
        <w:ind w:firstLine="567"/>
        <w:jc w:val="both"/>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комплектование первичных средств пожаротушения, применяемых до прибытия пожарного расчета.</w:t>
      </w:r>
    </w:p>
    <w:p w:rsidR="006A44BA" w:rsidRPr="00B057EB" w:rsidRDefault="006A44BA" w:rsidP="006A44BA">
      <w:pPr>
        <w:widowControl/>
        <w:ind w:firstLine="567"/>
        <w:jc w:val="both"/>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Более подробно данные вопросы рассмотрены в томе III «Перечень основных факторов риска возникновения чрезвычайных ситуаций природного и техногенного характера» настоящего проекта генерального плана.</w:t>
      </w:r>
    </w:p>
    <w:p w:rsidR="006A44BA" w:rsidRPr="00B057EB" w:rsidRDefault="006A44BA" w:rsidP="006A44BA">
      <w:pPr>
        <w:widowControl/>
        <w:ind w:firstLine="567"/>
        <w:jc w:val="both"/>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6A44BA" w:rsidRPr="00B057EB" w:rsidRDefault="006A44BA" w:rsidP="006A44BA">
      <w:pPr>
        <w:ind w:firstLine="567"/>
        <w:jc w:val="both"/>
        <w:rPr>
          <w:rFonts w:ascii="Times New Roman" w:eastAsia="TimesNewRomanPSMT" w:hAnsi="Times New Roman" w:cs="Times New Roman"/>
          <w:sz w:val="26"/>
          <w:szCs w:val="26"/>
        </w:rPr>
      </w:pPr>
    </w:p>
    <w:p w:rsidR="006A44BA" w:rsidRPr="00B057EB" w:rsidRDefault="006A44BA" w:rsidP="006A44BA">
      <w:pPr>
        <w:pStyle w:val="ConsPlusNormal"/>
        <w:widowControl/>
        <w:ind w:firstLine="567"/>
        <w:jc w:val="center"/>
        <w:rPr>
          <w:rFonts w:ascii="Times New Roman" w:hAnsi="Times New Roman" w:cs="Times New Roman"/>
          <w:b/>
          <w:sz w:val="26"/>
          <w:szCs w:val="26"/>
        </w:rPr>
      </w:pPr>
      <w:r w:rsidRPr="00B057EB">
        <w:rPr>
          <w:rFonts w:ascii="Times New Roman" w:hAnsi="Times New Roman" w:cs="Times New Roman"/>
          <w:b/>
          <w:sz w:val="26"/>
          <w:szCs w:val="26"/>
        </w:rPr>
        <w:t>2.5. Мероприятия по охране окружающей среды</w:t>
      </w:r>
    </w:p>
    <w:p w:rsidR="006A44BA" w:rsidRPr="00B057EB" w:rsidRDefault="006A44BA" w:rsidP="006A44BA">
      <w:pPr>
        <w:pStyle w:val="ConsPlusNormal"/>
        <w:widowControl/>
        <w:ind w:firstLine="567"/>
        <w:jc w:val="both"/>
        <w:rPr>
          <w:rFonts w:ascii="Times New Roman" w:hAnsi="Times New Roman" w:cs="Times New Roman"/>
          <w:sz w:val="26"/>
          <w:szCs w:val="26"/>
        </w:rPr>
      </w:pPr>
    </w:p>
    <w:p w:rsidR="006A44BA" w:rsidRPr="00B057EB" w:rsidRDefault="006A44BA" w:rsidP="006A44BA">
      <w:pPr>
        <w:pStyle w:val="ConsPlusNormal"/>
        <w:widowControl/>
        <w:ind w:firstLine="567"/>
        <w:jc w:val="both"/>
        <w:rPr>
          <w:rFonts w:ascii="Times New Roman" w:hAnsi="Times New Roman" w:cs="Times New Roman"/>
          <w:sz w:val="26"/>
          <w:szCs w:val="26"/>
        </w:rPr>
      </w:pPr>
      <w:r w:rsidRPr="00B057EB">
        <w:rPr>
          <w:rFonts w:ascii="Times New Roman" w:hAnsi="Times New Roman" w:cs="Times New Roman"/>
          <w:sz w:val="26"/>
          <w:szCs w:val="26"/>
        </w:rPr>
        <w:t>Генеральным планом намечены следующие планировочные мероприятия, призванные обеспечить благоприятные санитарно-гигиенические условия проживания людей и способствующие сбалансированному экологическому развитию сельского поселения:</w:t>
      </w:r>
    </w:p>
    <w:p w:rsidR="006A44BA" w:rsidRPr="00B057EB" w:rsidRDefault="006A44BA" w:rsidP="006A44BA">
      <w:pPr>
        <w:rPr>
          <w:rFonts w:ascii="Times New Roman" w:hAnsi="Times New Roman" w:cs="Times New Roman"/>
          <w:sz w:val="26"/>
          <w:szCs w:val="26"/>
          <w:lang w:eastAsia="en-US" w:bidi="en-US"/>
        </w:rPr>
      </w:pPr>
    </w:p>
    <w:tbl>
      <w:tblPr>
        <w:tblW w:w="10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567"/>
        <w:gridCol w:w="6804"/>
        <w:gridCol w:w="1048"/>
        <w:gridCol w:w="1842"/>
      </w:tblGrid>
      <w:tr w:rsidR="006A44BA" w:rsidRPr="00B057EB" w:rsidTr="006A44BA">
        <w:trPr>
          <w:trHeight w:val="276"/>
        </w:trPr>
        <w:tc>
          <w:tcPr>
            <w:tcW w:w="567" w:type="dxa"/>
            <w:tcBorders>
              <w:bottom w:val="single" w:sz="2" w:space="0" w:color="000000"/>
            </w:tcBorders>
            <w:shd w:val="clear" w:color="auto" w:fill="DAEEF3"/>
          </w:tcPr>
          <w:p w:rsidR="006A44BA" w:rsidRPr="00B057EB" w:rsidRDefault="006A44BA" w:rsidP="006A44BA">
            <w:pPr>
              <w:pStyle w:val="afa"/>
              <w:rPr>
                <w:b/>
                <w:bCs/>
                <w:sz w:val="26"/>
                <w:szCs w:val="26"/>
              </w:rPr>
            </w:pPr>
            <w:r w:rsidRPr="00B057EB">
              <w:rPr>
                <w:b/>
                <w:bCs/>
                <w:sz w:val="26"/>
                <w:szCs w:val="26"/>
              </w:rPr>
              <w:t>№</w:t>
            </w:r>
          </w:p>
          <w:p w:rsidR="006A44BA" w:rsidRPr="00B057EB" w:rsidRDefault="006A44BA" w:rsidP="006A44BA">
            <w:pPr>
              <w:pStyle w:val="afa"/>
              <w:rPr>
                <w:b/>
                <w:bCs/>
                <w:sz w:val="26"/>
                <w:szCs w:val="26"/>
              </w:rPr>
            </w:pPr>
            <w:r w:rsidRPr="00B057EB">
              <w:rPr>
                <w:b/>
                <w:bCs/>
                <w:sz w:val="26"/>
                <w:szCs w:val="26"/>
              </w:rPr>
              <w:t xml:space="preserve"> </w:t>
            </w:r>
            <w:proofErr w:type="spellStart"/>
            <w:proofErr w:type="gramStart"/>
            <w:r w:rsidRPr="00B057EB">
              <w:rPr>
                <w:b/>
                <w:bCs/>
                <w:sz w:val="26"/>
                <w:szCs w:val="26"/>
              </w:rPr>
              <w:t>п</w:t>
            </w:r>
            <w:proofErr w:type="spellEnd"/>
            <w:proofErr w:type="gramEnd"/>
            <w:r w:rsidRPr="00B057EB">
              <w:rPr>
                <w:b/>
                <w:bCs/>
                <w:sz w:val="26"/>
                <w:szCs w:val="26"/>
              </w:rPr>
              <w:t>/</w:t>
            </w:r>
            <w:proofErr w:type="spellStart"/>
            <w:r w:rsidRPr="00B057EB">
              <w:rPr>
                <w:b/>
                <w:bCs/>
                <w:sz w:val="26"/>
                <w:szCs w:val="26"/>
              </w:rPr>
              <w:t>п</w:t>
            </w:r>
            <w:proofErr w:type="spellEnd"/>
          </w:p>
        </w:tc>
        <w:tc>
          <w:tcPr>
            <w:tcW w:w="7852" w:type="dxa"/>
            <w:gridSpan w:val="2"/>
            <w:tcBorders>
              <w:bottom w:val="single" w:sz="2" w:space="0" w:color="000000"/>
            </w:tcBorders>
            <w:shd w:val="clear" w:color="auto" w:fill="DAEEF3"/>
          </w:tcPr>
          <w:p w:rsidR="006A44BA" w:rsidRPr="00B057EB" w:rsidRDefault="006A44BA" w:rsidP="006A44BA">
            <w:pPr>
              <w:pStyle w:val="afa"/>
              <w:jc w:val="center"/>
              <w:rPr>
                <w:b/>
                <w:bCs/>
                <w:sz w:val="26"/>
                <w:szCs w:val="26"/>
              </w:rPr>
            </w:pPr>
            <w:r w:rsidRPr="00B057EB">
              <w:rPr>
                <w:b/>
                <w:bCs/>
                <w:sz w:val="26"/>
                <w:szCs w:val="26"/>
              </w:rPr>
              <w:t>Наименование мероприятия</w:t>
            </w:r>
          </w:p>
        </w:tc>
        <w:tc>
          <w:tcPr>
            <w:tcW w:w="1842" w:type="dxa"/>
            <w:tcBorders>
              <w:bottom w:val="single" w:sz="2" w:space="0" w:color="000000"/>
            </w:tcBorders>
            <w:shd w:val="clear" w:color="auto" w:fill="DAEEF3"/>
          </w:tcPr>
          <w:p w:rsidR="006A44BA" w:rsidRPr="00B057EB" w:rsidRDefault="006A44BA" w:rsidP="006A44BA">
            <w:pPr>
              <w:pStyle w:val="afa"/>
              <w:rPr>
                <w:b/>
                <w:bCs/>
                <w:sz w:val="26"/>
                <w:szCs w:val="26"/>
              </w:rPr>
            </w:pPr>
            <w:r w:rsidRPr="00B057EB">
              <w:rPr>
                <w:rFonts w:eastAsia="Times New Roman"/>
                <w:b/>
                <w:bCs/>
                <w:sz w:val="26"/>
                <w:szCs w:val="26"/>
              </w:rPr>
              <w:t>Сроки реализации</w:t>
            </w:r>
          </w:p>
        </w:tc>
      </w:tr>
      <w:tr w:rsidR="006A44BA" w:rsidRPr="00B057EB" w:rsidTr="006A44BA">
        <w:trPr>
          <w:trHeight w:val="276"/>
        </w:trPr>
        <w:tc>
          <w:tcPr>
            <w:tcW w:w="8419" w:type="dxa"/>
            <w:gridSpan w:val="3"/>
            <w:tcBorders>
              <w:top w:val="single" w:sz="2" w:space="0" w:color="000000"/>
            </w:tcBorders>
          </w:tcPr>
          <w:p w:rsidR="006A44BA" w:rsidRPr="00B057EB" w:rsidRDefault="006A44BA" w:rsidP="006A44BA">
            <w:pPr>
              <w:pStyle w:val="afa"/>
              <w:rPr>
                <w:rFonts w:eastAsia="TimesNewRomanPSMT"/>
                <w:sz w:val="26"/>
                <w:szCs w:val="26"/>
              </w:rPr>
            </w:pPr>
            <w:r w:rsidRPr="00B057EB">
              <w:rPr>
                <w:rFonts w:eastAsia="TimesNewRomanPSMT"/>
                <w:sz w:val="26"/>
                <w:szCs w:val="26"/>
              </w:rPr>
              <w:t xml:space="preserve">           1. Атмосферный воздух</w:t>
            </w:r>
          </w:p>
        </w:tc>
        <w:tc>
          <w:tcPr>
            <w:tcW w:w="1842" w:type="dxa"/>
            <w:tcBorders>
              <w:top w:val="single" w:sz="2" w:space="0" w:color="000000"/>
            </w:tcBorders>
          </w:tcPr>
          <w:p w:rsidR="006A44BA" w:rsidRPr="00B057EB" w:rsidRDefault="006A44BA" w:rsidP="006A44BA">
            <w:pPr>
              <w:pStyle w:val="afa"/>
              <w:rPr>
                <w:rFonts w:eastAsia="TimesNewRomanPSMT"/>
                <w:sz w:val="26"/>
                <w:szCs w:val="26"/>
              </w:rPr>
            </w:pPr>
          </w:p>
        </w:tc>
      </w:tr>
      <w:tr w:rsidR="006A44BA" w:rsidRPr="00B057EB" w:rsidTr="006A44BA">
        <w:trPr>
          <w:trHeight w:val="276"/>
        </w:trPr>
        <w:tc>
          <w:tcPr>
            <w:tcW w:w="567" w:type="dxa"/>
            <w:tcBorders>
              <w:bottom w:val="single" w:sz="4" w:space="0" w:color="000000"/>
            </w:tcBorders>
          </w:tcPr>
          <w:p w:rsidR="006A44BA" w:rsidRPr="00B057EB" w:rsidRDefault="006A44BA" w:rsidP="006A44BA">
            <w:pPr>
              <w:pStyle w:val="afa"/>
              <w:rPr>
                <w:sz w:val="26"/>
                <w:szCs w:val="26"/>
              </w:rPr>
            </w:pPr>
            <w:r w:rsidRPr="00B057EB">
              <w:rPr>
                <w:sz w:val="26"/>
                <w:szCs w:val="26"/>
              </w:rPr>
              <w:t>1</w:t>
            </w:r>
            <w:r w:rsidRPr="00B057EB">
              <w:rPr>
                <w:sz w:val="26"/>
                <w:szCs w:val="26"/>
                <w:lang w:val="en-US"/>
              </w:rPr>
              <w:t>.</w:t>
            </w:r>
            <w:r w:rsidRPr="00B057EB">
              <w:rPr>
                <w:sz w:val="26"/>
                <w:szCs w:val="26"/>
              </w:rPr>
              <w:t>1</w:t>
            </w:r>
          </w:p>
        </w:tc>
        <w:tc>
          <w:tcPr>
            <w:tcW w:w="7852" w:type="dxa"/>
            <w:gridSpan w:val="2"/>
            <w:tcBorders>
              <w:bottom w:val="single" w:sz="4" w:space="0" w:color="000000"/>
            </w:tcBorders>
          </w:tcPr>
          <w:p w:rsidR="006A44BA" w:rsidRPr="00B057EB" w:rsidRDefault="006A44BA" w:rsidP="006A44BA">
            <w:pPr>
              <w:pStyle w:val="afa"/>
              <w:rPr>
                <w:sz w:val="26"/>
                <w:szCs w:val="26"/>
              </w:rPr>
            </w:pPr>
            <w:r w:rsidRPr="00B057EB">
              <w:rPr>
                <w:sz w:val="26"/>
                <w:szCs w:val="26"/>
              </w:rPr>
              <w:t>Озеленение улиц и санитарно-защитных зон предприятий с двухъярусной посадкой зеленых насаждений.</w:t>
            </w:r>
          </w:p>
        </w:tc>
        <w:tc>
          <w:tcPr>
            <w:tcW w:w="1842" w:type="dxa"/>
            <w:tcBorders>
              <w:bottom w:val="single" w:sz="4" w:space="0" w:color="000000"/>
            </w:tcBorders>
          </w:tcPr>
          <w:p w:rsidR="006A44BA" w:rsidRPr="00B057EB" w:rsidRDefault="006A44BA" w:rsidP="006A44BA">
            <w:pPr>
              <w:pStyle w:val="afa"/>
              <w:rPr>
                <w:sz w:val="26"/>
                <w:szCs w:val="26"/>
              </w:rPr>
            </w:pPr>
            <w:r w:rsidRPr="00B057EB">
              <w:rPr>
                <w:sz w:val="26"/>
                <w:szCs w:val="26"/>
              </w:rPr>
              <w:t>Первая очередь</w:t>
            </w:r>
          </w:p>
        </w:tc>
      </w:tr>
      <w:tr w:rsidR="006A44BA" w:rsidRPr="00B057EB" w:rsidTr="006A44BA">
        <w:trPr>
          <w:trHeight w:val="276"/>
        </w:trPr>
        <w:tc>
          <w:tcPr>
            <w:tcW w:w="567" w:type="dxa"/>
            <w:tcBorders>
              <w:right w:val="nil"/>
            </w:tcBorders>
          </w:tcPr>
          <w:p w:rsidR="006A44BA" w:rsidRPr="00B057EB" w:rsidRDefault="006A44BA" w:rsidP="006A44BA">
            <w:pPr>
              <w:pStyle w:val="afa"/>
              <w:rPr>
                <w:sz w:val="26"/>
                <w:szCs w:val="26"/>
              </w:rPr>
            </w:pPr>
          </w:p>
        </w:tc>
        <w:tc>
          <w:tcPr>
            <w:tcW w:w="6804" w:type="dxa"/>
            <w:tcBorders>
              <w:left w:val="nil"/>
              <w:right w:val="nil"/>
            </w:tcBorders>
          </w:tcPr>
          <w:p w:rsidR="006A44BA" w:rsidRPr="00B057EB" w:rsidRDefault="006A44BA" w:rsidP="006A44BA">
            <w:pPr>
              <w:rPr>
                <w:rFonts w:ascii="Times New Roman" w:eastAsia="TimesNewRomanPSMT" w:hAnsi="Times New Roman" w:cs="Times New Roman"/>
                <w:sz w:val="26"/>
                <w:szCs w:val="26"/>
              </w:rPr>
            </w:pPr>
            <w:r w:rsidRPr="00B057EB">
              <w:rPr>
                <w:rFonts w:ascii="Times New Roman" w:eastAsia="TimesNewRomanPSMT" w:hAnsi="Times New Roman" w:cs="Times New Roman"/>
                <w:sz w:val="26"/>
                <w:szCs w:val="26"/>
              </w:rPr>
              <w:t>2. Поверхностные воды</w:t>
            </w:r>
          </w:p>
        </w:tc>
        <w:tc>
          <w:tcPr>
            <w:tcW w:w="1048" w:type="dxa"/>
            <w:tcBorders>
              <w:left w:val="nil"/>
            </w:tcBorders>
          </w:tcPr>
          <w:p w:rsidR="006A44BA" w:rsidRPr="00B057EB" w:rsidRDefault="006A44BA" w:rsidP="006A44BA">
            <w:pPr>
              <w:pStyle w:val="afa"/>
              <w:rPr>
                <w:sz w:val="26"/>
                <w:szCs w:val="26"/>
                <w:highlight w:val="cyan"/>
              </w:rPr>
            </w:pPr>
          </w:p>
        </w:tc>
        <w:tc>
          <w:tcPr>
            <w:tcW w:w="1842" w:type="dxa"/>
            <w:tcBorders>
              <w:left w:val="nil"/>
            </w:tcBorders>
          </w:tcPr>
          <w:p w:rsidR="006A44BA" w:rsidRPr="00B057EB" w:rsidRDefault="006A44BA" w:rsidP="006A44BA">
            <w:pPr>
              <w:pStyle w:val="afa"/>
              <w:rPr>
                <w:sz w:val="26"/>
                <w:szCs w:val="26"/>
                <w:highlight w:val="cyan"/>
              </w:rPr>
            </w:pPr>
          </w:p>
        </w:tc>
      </w:tr>
      <w:tr w:rsidR="006A44BA" w:rsidRPr="00B057EB" w:rsidTr="006A44BA">
        <w:trPr>
          <w:trHeight w:val="276"/>
        </w:trPr>
        <w:tc>
          <w:tcPr>
            <w:tcW w:w="567" w:type="dxa"/>
          </w:tcPr>
          <w:p w:rsidR="006A44BA" w:rsidRPr="00B057EB" w:rsidRDefault="006A44BA" w:rsidP="006A44BA">
            <w:pPr>
              <w:pStyle w:val="afa"/>
              <w:rPr>
                <w:sz w:val="26"/>
                <w:szCs w:val="26"/>
                <w:lang w:val="en-US"/>
              </w:rPr>
            </w:pPr>
            <w:r w:rsidRPr="00B057EB">
              <w:rPr>
                <w:sz w:val="26"/>
                <w:szCs w:val="26"/>
              </w:rPr>
              <w:t>2</w:t>
            </w:r>
            <w:r w:rsidRPr="00B057EB">
              <w:rPr>
                <w:sz w:val="26"/>
                <w:szCs w:val="26"/>
                <w:lang w:val="en-US"/>
              </w:rPr>
              <w:t>.1</w:t>
            </w:r>
          </w:p>
        </w:tc>
        <w:tc>
          <w:tcPr>
            <w:tcW w:w="7852" w:type="dxa"/>
            <w:gridSpan w:val="2"/>
          </w:tcPr>
          <w:p w:rsidR="006A44BA" w:rsidRPr="00B057EB" w:rsidRDefault="006A44BA" w:rsidP="006A44BA">
            <w:pPr>
              <w:pStyle w:val="a1"/>
              <w:widowControl/>
              <w:suppressAutoHyphens w:val="0"/>
              <w:spacing w:after="0"/>
              <w:jc w:val="both"/>
              <w:rPr>
                <w:sz w:val="26"/>
                <w:szCs w:val="26"/>
              </w:rPr>
            </w:pPr>
            <w:r w:rsidRPr="00B057EB">
              <w:rPr>
                <w:sz w:val="26"/>
                <w:szCs w:val="26"/>
              </w:rPr>
              <w:t>Строительство современных очистных сооружений.</w:t>
            </w:r>
          </w:p>
        </w:tc>
        <w:tc>
          <w:tcPr>
            <w:tcW w:w="1842" w:type="dxa"/>
          </w:tcPr>
          <w:p w:rsidR="006A44BA" w:rsidRPr="00B057EB" w:rsidRDefault="006A44BA" w:rsidP="006A44BA">
            <w:pPr>
              <w:pStyle w:val="a1"/>
              <w:widowControl/>
              <w:suppressAutoHyphens w:val="0"/>
              <w:spacing w:after="0"/>
              <w:jc w:val="both"/>
              <w:rPr>
                <w:sz w:val="26"/>
                <w:szCs w:val="26"/>
              </w:rPr>
            </w:pPr>
            <w:r w:rsidRPr="00B057EB">
              <w:rPr>
                <w:sz w:val="26"/>
                <w:szCs w:val="26"/>
              </w:rPr>
              <w:t>Первая очередь</w:t>
            </w:r>
          </w:p>
          <w:p w:rsidR="006A44BA" w:rsidRPr="00B057EB" w:rsidRDefault="006A44BA" w:rsidP="006A44BA">
            <w:pPr>
              <w:pStyle w:val="a1"/>
              <w:widowControl/>
              <w:suppressAutoHyphens w:val="0"/>
              <w:spacing w:after="0"/>
              <w:jc w:val="both"/>
              <w:rPr>
                <w:sz w:val="26"/>
                <w:szCs w:val="26"/>
              </w:rPr>
            </w:pPr>
            <w:r w:rsidRPr="00B057EB">
              <w:rPr>
                <w:sz w:val="26"/>
                <w:szCs w:val="26"/>
              </w:rPr>
              <w:t>Расчетный срок</w:t>
            </w:r>
          </w:p>
        </w:tc>
      </w:tr>
      <w:tr w:rsidR="006A44BA" w:rsidRPr="00B057EB" w:rsidTr="006A44BA">
        <w:trPr>
          <w:trHeight w:val="276"/>
        </w:trPr>
        <w:tc>
          <w:tcPr>
            <w:tcW w:w="567" w:type="dxa"/>
          </w:tcPr>
          <w:p w:rsidR="006A44BA" w:rsidRPr="00B057EB" w:rsidRDefault="006A44BA" w:rsidP="006A44BA">
            <w:pPr>
              <w:pStyle w:val="afa"/>
              <w:rPr>
                <w:sz w:val="26"/>
                <w:szCs w:val="26"/>
              </w:rPr>
            </w:pPr>
            <w:r w:rsidRPr="00B057EB">
              <w:rPr>
                <w:sz w:val="26"/>
                <w:szCs w:val="26"/>
              </w:rPr>
              <w:t>2.2</w:t>
            </w:r>
          </w:p>
        </w:tc>
        <w:tc>
          <w:tcPr>
            <w:tcW w:w="7852" w:type="dxa"/>
            <w:gridSpan w:val="2"/>
          </w:tcPr>
          <w:p w:rsidR="006A44BA" w:rsidRPr="00B057EB" w:rsidRDefault="006A44BA" w:rsidP="006A44BA">
            <w:pPr>
              <w:pStyle w:val="afa"/>
              <w:rPr>
                <w:rFonts w:eastAsia="Arial Unicode MS"/>
                <w:color w:val="000000"/>
                <w:sz w:val="26"/>
                <w:szCs w:val="26"/>
                <w:lang w:bidi="en-US"/>
              </w:rPr>
            </w:pPr>
            <w:r w:rsidRPr="00B057EB">
              <w:rPr>
                <w:rFonts w:eastAsia="Arial Unicode MS"/>
                <w:sz w:val="26"/>
                <w:szCs w:val="26"/>
                <w:lang w:eastAsia="en-US" w:bidi="en-US"/>
              </w:rPr>
              <w:t>Строительство централизованной системы водоотведения.</w:t>
            </w:r>
          </w:p>
        </w:tc>
        <w:tc>
          <w:tcPr>
            <w:tcW w:w="1842" w:type="dxa"/>
          </w:tcPr>
          <w:p w:rsidR="006A44BA" w:rsidRPr="00B057EB" w:rsidRDefault="006A44BA" w:rsidP="006A44BA">
            <w:pPr>
              <w:pStyle w:val="a1"/>
              <w:widowControl/>
              <w:suppressAutoHyphens w:val="0"/>
              <w:spacing w:after="0"/>
              <w:jc w:val="both"/>
              <w:rPr>
                <w:sz w:val="26"/>
                <w:szCs w:val="26"/>
              </w:rPr>
            </w:pPr>
            <w:r w:rsidRPr="00B057EB">
              <w:rPr>
                <w:sz w:val="26"/>
                <w:szCs w:val="26"/>
              </w:rPr>
              <w:t>Первая очередь</w:t>
            </w:r>
          </w:p>
          <w:p w:rsidR="006A44BA" w:rsidRPr="00B057EB" w:rsidRDefault="006A44BA" w:rsidP="006A44BA">
            <w:pPr>
              <w:pStyle w:val="afa"/>
              <w:rPr>
                <w:rFonts w:eastAsia="Arial Unicode MS"/>
                <w:sz w:val="26"/>
                <w:szCs w:val="26"/>
                <w:lang w:eastAsia="en-US" w:bidi="en-US"/>
              </w:rPr>
            </w:pPr>
            <w:r w:rsidRPr="00B057EB">
              <w:rPr>
                <w:sz w:val="26"/>
                <w:szCs w:val="26"/>
              </w:rPr>
              <w:t>Расчетный срок</w:t>
            </w:r>
          </w:p>
        </w:tc>
      </w:tr>
      <w:tr w:rsidR="006A44BA" w:rsidRPr="00B057EB" w:rsidTr="006A44BA">
        <w:trPr>
          <w:trHeight w:val="589"/>
        </w:trPr>
        <w:tc>
          <w:tcPr>
            <w:tcW w:w="567" w:type="dxa"/>
          </w:tcPr>
          <w:p w:rsidR="006A44BA" w:rsidRPr="00B057EB" w:rsidRDefault="006A44BA" w:rsidP="006A44BA">
            <w:pPr>
              <w:pStyle w:val="afa"/>
              <w:rPr>
                <w:sz w:val="26"/>
                <w:szCs w:val="26"/>
              </w:rPr>
            </w:pPr>
            <w:r w:rsidRPr="00B057EB">
              <w:rPr>
                <w:sz w:val="26"/>
                <w:szCs w:val="26"/>
              </w:rPr>
              <w:t>2.3</w:t>
            </w:r>
          </w:p>
        </w:tc>
        <w:tc>
          <w:tcPr>
            <w:tcW w:w="7852" w:type="dxa"/>
            <w:gridSpan w:val="2"/>
          </w:tcPr>
          <w:p w:rsidR="006A44BA" w:rsidRPr="00B057EB" w:rsidRDefault="006A44BA" w:rsidP="006A44BA">
            <w:pPr>
              <w:jc w:val="both"/>
              <w:rPr>
                <w:rFonts w:ascii="Times New Roman" w:hAnsi="Times New Roman" w:cs="Times New Roman"/>
                <w:sz w:val="26"/>
                <w:szCs w:val="26"/>
              </w:rPr>
            </w:pPr>
            <w:r w:rsidRPr="00B057EB">
              <w:rPr>
                <w:rFonts w:ascii="Times New Roman" w:hAnsi="Times New Roman" w:cs="Times New Roman"/>
                <w:sz w:val="26"/>
                <w:szCs w:val="26"/>
              </w:rPr>
              <w:t>Обеспечение сбора и очистки поверхностных стоков с территории жилой и производственной застройки в населенных пунктах.</w:t>
            </w:r>
          </w:p>
        </w:tc>
        <w:tc>
          <w:tcPr>
            <w:tcW w:w="1842" w:type="dxa"/>
          </w:tcPr>
          <w:p w:rsidR="006A44BA" w:rsidRPr="00B057EB" w:rsidRDefault="006A44BA" w:rsidP="006A44BA">
            <w:pPr>
              <w:pStyle w:val="a1"/>
              <w:widowControl/>
              <w:suppressAutoHyphens w:val="0"/>
              <w:spacing w:after="0"/>
              <w:jc w:val="both"/>
              <w:rPr>
                <w:sz w:val="26"/>
                <w:szCs w:val="26"/>
              </w:rPr>
            </w:pPr>
            <w:r w:rsidRPr="00B057EB">
              <w:rPr>
                <w:sz w:val="26"/>
                <w:szCs w:val="26"/>
              </w:rPr>
              <w:t>Первая очередь</w:t>
            </w:r>
          </w:p>
          <w:p w:rsidR="006A44BA" w:rsidRPr="00B057EB" w:rsidRDefault="006A44BA" w:rsidP="006A44BA">
            <w:pPr>
              <w:jc w:val="both"/>
              <w:rPr>
                <w:rFonts w:ascii="Times New Roman" w:hAnsi="Times New Roman" w:cs="Times New Roman"/>
                <w:sz w:val="26"/>
                <w:szCs w:val="26"/>
              </w:rPr>
            </w:pPr>
            <w:r w:rsidRPr="00B057EB">
              <w:rPr>
                <w:rFonts w:ascii="Times New Roman" w:hAnsi="Times New Roman" w:cs="Times New Roman"/>
                <w:sz w:val="26"/>
                <w:szCs w:val="26"/>
              </w:rPr>
              <w:t>Расчетный срок</w:t>
            </w:r>
          </w:p>
        </w:tc>
      </w:tr>
      <w:tr w:rsidR="006A44BA" w:rsidRPr="00B057EB" w:rsidTr="006A44BA">
        <w:trPr>
          <w:trHeight w:val="276"/>
        </w:trPr>
        <w:tc>
          <w:tcPr>
            <w:tcW w:w="567" w:type="dxa"/>
            <w:tcBorders>
              <w:bottom w:val="single" w:sz="4" w:space="0" w:color="000000"/>
            </w:tcBorders>
          </w:tcPr>
          <w:p w:rsidR="006A44BA" w:rsidRPr="00B057EB" w:rsidRDefault="006A44BA" w:rsidP="006A44BA">
            <w:pPr>
              <w:pStyle w:val="afa"/>
              <w:rPr>
                <w:sz w:val="26"/>
                <w:szCs w:val="26"/>
              </w:rPr>
            </w:pPr>
            <w:r w:rsidRPr="00B057EB">
              <w:rPr>
                <w:sz w:val="26"/>
                <w:szCs w:val="26"/>
              </w:rPr>
              <w:t>2.4</w:t>
            </w:r>
          </w:p>
        </w:tc>
        <w:tc>
          <w:tcPr>
            <w:tcW w:w="7852" w:type="dxa"/>
            <w:gridSpan w:val="2"/>
            <w:tcBorders>
              <w:bottom w:val="single" w:sz="4" w:space="0" w:color="000000"/>
            </w:tcBorders>
          </w:tcPr>
          <w:p w:rsidR="006A44BA" w:rsidRPr="00B057EB" w:rsidRDefault="006A44BA" w:rsidP="006A44BA">
            <w:pPr>
              <w:pStyle w:val="afa"/>
              <w:rPr>
                <w:sz w:val="26"/>
                <w:szCs w:val="26"/>
              </w:rPr>
            </w:pPr>
            <w:r w:rsidRPr="00B057EB">
              <w:rPr>
                <w:sz w:val="26"/>
                <w:szCs w:val="26"/>
              </w:rPr>
              <w:t xml:space="preserve">Соблюдение правил </w:t>
            </w:r>
            <w:proofErr w:type="spellStart"/>
            <w:r w:rsidRPr="00B057EB">
              <w:rPr>
                <w:sz w:val="26"/>
                <w:szCs w:val="26"/>
              </w:rPr>
              <w:t>водоохранного</w:t>
            </w:r>
            <w:proofErr w:type="spellEnd"/>
            <w:r w:rsidRPr="00B057EB">
              <w:rPr>
                <w:sz w:val="26"/>
                <w:szCs w:val="26"/>
              </w:rPr>
              <w:t xml:space="preserve"> режима на водосборах поселения.</w:t>
            </w:r>
          </w:p>
        </w:tc>
        <w:tc>
          <w:tcPr>
            <w:tcW w:w="1842" w:type="dxa"/>
            <w:tcBorders>
              <w:bottom w:val="single" w:sz="4" w:space="0" w:color="000000"/>
            </w:tcBorders>
          </w:tcPr>
          <w:p w:rsidR="006A44BA" w:rsidRPr="00B057EB" w:rsidRDefault="006A44BA" w:rsidP="006A44BA">
            <w:pPr>
              <w:pStyle w:val="a1"/>
              <w:widowControl/>
              <w:suppressAutoHyphens w:val="0"/>
              <w:spacing w:after="0"/>
              <w:jc w:val="both"/>
              <w:rPr>
                <w:sz w:val="26"/>
                <w:szCs w:val="26"/>
              </w:rPr>
            </w:pPr>
            <w:r w:rsidRPr="00B057EB">
              <w:rPr>
                <w:sz w:val="26"/>
                <w:szCs w:val="26"/>
              </w:rPr>
              <w:t>Первая очередь</w:t>
            </w:r>
          </w:p>
        </w:tc>
      </w:tr>
      <w:tr w:rsidR="006A44BA" w:rsidRPr="00B057EB" w:rsidTr="006A44BA">
        <w:trPr>
          <w:trHeight w:val="276"/>
        </w:trPr>
        <w:tc>
          <w:tcPr>
            <w:tcW w:w="567" w:type="dxa"/>
            <w:tcBorders>
              <w:right w:val="nil"/>
            </w:tcBorders>
          </w:tcPr>
          <w:p w:rsidR="006A44BA" w:rsidRPr="00B057EB" w:rsidRDefault="006A44BA" w:rsidP="006A44BA">
            <w:pPr>
              <w:pStyle w:val="afa"/>
              <w:rPr>
                <w:sz w:val="26"/>
                <w:szCs w:val="26"/>
              </w:rPr>
            </w:pPr>
          </w:p>
        </w:tc>
        <w:tc>
          <w:tcPr>
            <w:tcW w:w="6804" w:type="dxa"/>
            <w:tcBorders>
              <w:left w:val="nil"/>
              <w:right w:val="nil"/>
            </w:tcBorders>
          </w:tcPr>
          <w:p w:rsidR="006A44BA" w:rsidRPr="00B057EB" w:rsidRDefault="006A44BA" w:rsidP="006A44BA">
            <w:pPr>
              <w:rPr>
                <w:rFonts w:ascii="Times New Roman" w:hAnsi="Times New Roman" w:cs="Times New Roman"/>
                <w:sz w:val="26"/>
                <w:szCs w:val="26"/>
              </w:rPr>
            </w:pPr>
            <w:r w:rsidRPr="00B057EB">
              <w:rPr>
                <w:rFonts w:ascii="Times New Roman" w:hAnsi="Times New Roman" w:cs="Times New Roman"/>
                <w:sz w:val="26"/>
                <w:szCs w:val="26"/>
              </w:rPr>
              <w:t>3. Подземные воды</w:t>
            </w:r>
          </w:p>
        </w:tc>
        <w:tc>
          <w:tcPr>
            <w:tcW w:w="1048" w:type="dxa"/>
            <w:tcBorders>
              <w:left w:val="nil"/>
            </w:tcBorders>
          </w:tcPr>
          <w:p w:rsidR="006A44BA" w:rsidRPr="00B057EB" w:rsidRDefault="006A44BA" w:rsidP="006A44BA">
            <w:pPr>
              <w:pStyle w:val="afa"/>
              <w:rPr>
                <w:sz w:val="26"/>
                <w:szCs w:val="26"/>
              </w:rPr>
            </w:pPr>
          </w:p>
        </w:tc>
        <w:tc>
          <w:tcPr>
            <w:tcW w:w="1842" w:type="dxa"/>
            <w:tcBorders>
              <w:left w:val="nil"/>
            </w:tcBorders>
          </w:tcPr>
          <w:p w:rsidR="006A44BA" w:rsidRPr="00B057EB" w:rsidRDefault="006A44BA" w:rsidP="006A44BA">
            <w:pPr>
              <w:pStyle w:val="afa"/>
              <w:rPr>
                <w:sz w:val="26"/>
                <w:szCs w:val="26"/>
              </w:rPr>
            </w:pPr>
          </w:p>
        </w:tc>
      </w:tr>
      <w:tr w:rsidR="006A44BA" w:rsidRPr="00B057EB" w:rsidTr="006A44BA">
        <w:trPr>
          <w:trHeight w:val="398"/>
        </w:trPr>
        <w:tc>
          <w:tcPr>
            <w:tcW w:w="567" w:type="dxa"/>
          </w:tcPr>
          <w:p w:rsidR="006A44BA" w:rsidRPr="00B057EB" w:rsidRDefault="006A44BA" w:rsidP="006A44BA">
            <w:pPr>
              <w:pStyle w:val="afa"/>
              <w:rPr>
                <w:sz w:val="26"/>
                <w:szCs w:val="26"/>
              </w:rPr>
            </w:pPr>
            <w:r w:rsidRPr="00B057EB">
              <w:rPr>
                <w:sz w:val="26"/>
                <w:szCs w:val="26"/>
              </w:rPr>
              <w:t>3</w:t>
            </w:r>
            <w:r w:rsidRPr="00B057EB">
              <w:rPr>
                <w:sz w:val="26"/>
                <w:szCs w:val="26"/>
                <w:lang w:val="en-US"/>
              </w:rPr>
              <w:t>.1</w:t>
            </w:r>
          </w:p>
        </w:tc>
        <w:tc>
          <w:tcPr>
            <w:tcW w:w="7852" w:type="dxa"/>
            <w:gridSpan w:val="2"/>
          </w:tcPr>
          <w:p w:rsidR="006A44BA" w:rsidRPr="00B057EB" w:rsidRDefault="006A44BA" w:rsidP="006A44BA">
            <w:pPr>
              <w:pStyle w:val="afa"/>
              <w:rPr>
                <w:sz w:val="26"/>
                <w:szCs w:val="26"/>
              </w:rPr>
            </w:pPr>
            <w:r w:rsidRPr="00B057EB">
              <w:rPr>
                <w:sz w:val="26"/>
                <w:szCs w:val="26"/>
              </w:rPr>
              <w:t>Соблюдение зон санитарной охраны на действующих водозаборах.</w:t>
            </w:r>
          </w:p>
        </w:tc>
        <w:tc>
          <w:tcPr>
            <w:tcW w:w="1842" w:type="dxa"/>
          </w:tcPr>
          <w:p w:rsidR="006A44BA" w:rsidRPr="00B057EB" w:rsidRDefault="006A44BA" w:rsidP="006A44BA">
            <w:pPr>
              <w:pStyle w:val="afa"/>
              <w:rPr>
                <w:sz w:val="26"/>
                <w:szCs w:val="26"/>
              </w:rPr>
            </w:pPr>
            <w:r w:rsidRPr="00B057EB">
              <w:rPr>
                <w:sz w:val="26"/>
                <w:szCs w:val="26"/>
              </w:rPr>
              <w:t>Первая очередь</w:t>
            </w:r>
          </w:p>
        </w:tc>
      </w:tr>
      <w:tr w:rsidR="006A44BA" w:rsidRPr="00B057EB" w:rsidTr="006A44BA">
        <w:trPr>
          <w:trHeight w:val="276"/>
        </w:trPr>
        <w:tc>
          <w:tcPr>
            <w:tcW w:w="567" w:type="dxa"/>
          </w:tcPr>
          <w:p w:rsidR="006A44BA" w:rsidRPr="00B057EB" w:rsidRDefault="006A44BA" w:rsidP="006A44BA">
            <w:pPr>
              <w:pStyle w:val="afa"/>
              <w:rPr>
                <w:sz w:val="26"/>
                <w:szCs w:val="26"/>
              </w:rPr>
            </w:pPr>
            <w:r w:rsidRPr="00B057EB">
              <w:rPr>
                <w:sz w:val="26"/>
                <w:szCs w:val="26"/>
              </w:rPr>
              <w:t>3</w:t>
            </w:r>
            <w:r w:rsidRPr="00B057EB">
              <w:rPr>
                <w:sz w:val="26"/>
                <w:szCs w:val="26"/>
                <w:lang w:val="en-US"/>
              </w:rPr>
              <w:t>.</w:t>
            </w:r>
            <w:r w:rsidRPr="00B057EB">
              <w:rPr>
                <w:sz w:val="26"/>
                <w:szCs w:val="26"/>
              </w:rPr>
              <w:t>2</w:t>
            </w:r>
          </w:p>
        </w:tc>
        <w:tc>
          <w:tcPr>
            <w:tcW w:w="7852" w:type="dxa"/>
            <w:gridSpan w:val="2"/>
          </w:tcPr>
          <w:p w:rsidR="006A44BA" w:rsidRPr="00B057EB" w:rsidRDefault="006A44BA" w:rsidP="006A44BA">
            <w:pPr>
              <w:pStyle w:val="afa"/>
              <w:rPr>
                <w:sz w:val="26"/>
                <w:szCs w:val="26"/>
              </w:rPr>
            </w:pPr>
            <w:r w:rsidRPr="00B057EB">
              <w:rPr>
                <w:sz w:val="26"/>
                <w:szCs w:val="26"/>
              </w:rPr>
              <w:t>Проведение систем учета и контроля над потреблением питьевой воды.</w:t>
            </w:r>
          </w:p>
        </w:tc>
        <w:tc>
          <w:tcPr>
            <w:tcW w:w="1842" w:type="dxa"/>
          </w:tcPr>
          <w:p w:rsidR="006A44BA" w:rsidRPr="00B057EB" w:rsidRDefault="006A44BA" w:rsidP="006A44BA">
            <w:pPr>
              <w:pStyle w:val="afa"/>
              <w:rPr>
                <w:sz w:val="26"/>
                <w:szCs w:val="26"/>
              </w:rPr>
            </w:pPr>
            <w:r w:rsidRPr="00B057EB">
              <w:rPr>
                <w:sz w:val="26"/>
                <w:szCs w:val="26"/>
              </w:rPr>
              <w:t>Первая очередь</w:t>
            </w:r>
          </w:p>
        </w:tc>
      </w:tr>
      <w:tr w:rsidR="006A44BA" w:rsidRPr="00B057EB" w:rsidTr="006A44BA">
        <w:trPr>
          <w:trHeight w:val="276"/>
        </w:trPr>
        <w:tc>
          <w:tcPr>
            <w:tcW w:w="567" w:type="dxa"/>
            <w:tcBorders>
              <w:bottom w:val="single" w:sz="4" w:space="0" w:color="000000"/>
            </w:tcBorders>
          </w:tcPr>
          <w:p w:rsidR="006A44BA" w:rsidRPr="00B057EB" w:rsidRDefault="006A44BA" w:rsidP="006A44BA">
            <w:pPr>
              <w:pStyle w:val="afa"/>
              <w:rPr>
                <w:sz w:val="26"/>
                <w:szCs w:val="26"/>
              </w:rPr>
            </w:pPr>
            <w:r w:rsidRPr="00B057EB">
              <w:rPr>
                <w:sz w:val="26"/>
                <w:szCs w:val="26"/>
              </w:rPr>
              <w:t>3</w:t>
            </w:r>
            <w:r w:rsidRPr="00B057EB">
              <w:rPr>
                <w:sz w:val="26"/>
                <w:szCs w:val="26"/>
                <w:lang w:val="en-US"/>
              </w:rPr>
              <w:t>.</w:t>
            </w:r>
            <w:r w:rsidRPr="00B057EB">
              <w:rPr>
                <w:sz w:val="26"/>
                <w:szCs w:val="26"/>
              </w:rPr>
              <w:t>3</w:t>
            </w:r>
          </w:p>
        </w:tc>
        <w:tc>
          <w:tcPr>
            <w:tcW w:w="7852" w:type="dxa"/>
            <w:gridSpan w:val="2"/>
            <w:tcBorders>
              <w:bottom w:val="single" w:sz="4" w:space="0" w:color="000000"/>
            </w:tcBorders>
          </w:tcPr>
          <w:p w:rsidR="006A44BA" w:rsidRPr="00B057EB" w:rsidRDefault="006A44BA" w:rsidP="006A44BA">
            <w:pPr>
              <w:pStyle w:val="afa"/>
              <w:rPr>
                <w:sz w:val="26"/>
                <w:szCs w:val="26"/>
              </w:rPr>
            </w:pPr>
            <w:r w:rsidRPr="00B057EB">
              <w:rPr>
                <w:sz w:val="26"/>
                <w:szCs w:val="26"/>
              </w:rPr>
              <w:t xml:space="preserve">Изучение качества подземных вод и гидродинамического режима на </w:t>
            </w:r>
            <w:r w:rsidRPr="00B057EB">
              <w:rPr>
                <w:sz w:val="26"/>
                <w:szCs w:val="26"/>
              </w:rPr>
              <w:lastRenderedPageBreak/>
              <w:t>водозаборах и в зонах их влияния.</w:t>
            </w:r>
          </w:p>
        </w:tc>
        <w:tc>
          <w:tcPr>
            <w:tcW w:w="1842" w:type="dxa"/>
            <w:tcBorders>
              <w:bottom w:val="single" w:sz="4" w:space="0" w:color="000000"/>
            </w:tcBorders>
          </w:tcPr>
          <w:p w:rsidR="006A44BA" w:rsidRPr="00B057EB" w:rsidRDefault="006A44BA" w:rsidP="006A44BA">
            <w:pPr>
              <w:pStyle w:val="afa"/>
              <w:rPr>
                <w:sz w:val="26"/>
                <w:szCs w:val="26"/>
              </w:rPr>
            </w:pPr>
            <w:r w:rsidRPr="00B057EB">
              <w:rPr>
                <w:sz w:val="26"/>
                <w:szCs w:val="26"/>
              </w:rPr>
              <w:lastRenderedPageBreak/>
              <w:t>Первая очередь</w:t>
            </w:r>
          </w:p>
        </w:tc>
      </w:tr>
      <w:tr w:rsidR="006A44BA" w:rsidRPr="00B057EB" w:rsidTr="006A44BA">
        <w:trPr>
          <w:trHeight w:val="395"/>
        </w:trPr>
        <w:tc>
          <w:tcPr>
            <w:tcW w:w="567" w:type="dxa"/>
            <w:tcBorders>
              <w:bottom w:val="single" w:sz="4" w:space="0" w:color="000000"/>
            </w:tcBorders>
          </w:tcPr>
          <w:p w:rsidR="006A44BA" w:rsidRPr="00B057EB" w:rsidRDefault="006A44BA" w:rsidP="006A44BA">
            <w:pPr>
              <w:pStyle w:val="afa"/>
              <w:rPr>
                <w:sz w:val="26"/>
                <w:szCs w:val="26"/>
              </w:rPr>
            </w:pPr>
            <w:r w:rsidRPr="00B057EB">
              <w:rPr>
                <w:sz w:val="26"/>
                <w:szCs w:val="26"/>
              </w:rPr>
              <w:lastRenderedPageBreak/>
              <w:t>3.4</w:t>
            </w:r>
          </w:p>
        </w:tc>
        <w:tc>
          <w:tcPr>
            <w:tcW w:w="7852" w:type="dxa"/>
            <w:gridSpan w:val="2"/>
            <w:tcBorders>
              <w:bottom w:val="single" w:sz="4" w:space="0" w:color="000000"/>
            </w:tcBorders>
          </w:tcPr>
          <w:p w:rsidR="006A44BA" w:rsidRPr="00B057EB" w:rsidRDefault="006A44BA" w:rsidP="006A44BA">
            <w:pPr>
              <w:rPr>
                <w:rFonts w:ascii="Times New Roman" w:hAnsi="Times New Roman" w:cs="Times New Roman"/>
                <w:sz w:val="26"/>
                <w:szCs w:val="26"/>
              </w:rPr>
            </w:pPr>
            <w:r w:rsidRPr="00B057EB">
              <w:rPr>
                <w:rFonts w:ascii="Times New Roman" w:hAnsi="Times New Roman" w:cs="Times New Roman"/>
                <w:sz w:val="26"/>
                <w:szCs w:val="26"/>
              </w:rPr>
              <w:t>Строительство централизованной системы водопровода.</w:t>
            </w:r>
          </w:p>
        </w:tc>
        <w:tc>
          <w:tcPr>
            <w:tcW w:w="1842" w:type="dxa"/>
            <w:tcBorders>
              <w:bottom w:val="single" w:sz="4" w:space="0" w:color="000000"/>
            </w:tcBorders>
          </w:tcPr>
          <w:p w:rsidR="006A44BA" w:rsidRPr="00B057EB" w:rsidRDefault="006A44BA" w:rsidP="006A44BA">
            <w:pPr>
              <w:rPr>
                <w:rFonts w:ascii="Times New Roman" w:hAnsi="Times New Roman" w:cs="Times New Roman"/>
                <w:sz w:val="26"/>
                <w:szCs w:val="26"/>
              </w:rPr>
            </w:pPr>
            <w:r w:rsidRPr="00B057EB">
              <w:rPr>
                <w:rFonts w:ascii="Times New Roman" w:hAnsi="Times New Roman" w:cs="Times New Roman"/>
                <w:sz w:val="26"/>
                <w:szCs w:val="26"/>
              </w:rPr>
              <w:t>Первая очередь</w:t>
            </w:r>
          </w:p>
        </w:tc>
      </w:tr>
      <w:tr w:rsidR="006A44BA" w:rsidRPr="00B057EB" w:rsidTr="006A44BA">
        <w:trPr>
          <w:trHeight w:val="306"/>
        </w:trPr>
        <w:tc>
          <w:tcPr>
            <w:tcW w:w="567" w:type="dxa"/>
            <w:tcBorders>
              <w:bottom w:val="single" w:sz="4" w:space="0" w:color="000000"/>
            </w:tcBorders>
          </w:tcPr>
          <w:p w:rsidR="006A44BA" w:rsidRPr="00B057EB" w:rsidRDefault="006A44BA" w:rsidP="006A44BA">
            <w:pPr>
              <w:pStyle w:val="afa"/>
              <w:rPr>
                <w:sz w:val="26"/>
                <w:szCs w:val="26"/>
              </w:rPr>
            </w:pPr>
            <w:r w:rsidRPr="00B057EB">
              <w:rPr>
                <w:sz w:val="26"/>
                <w:szCs w:val="26"/>
              </w:rPr>
              <w:t>3.5</w:t>
            </w:r>
          </w:p>
        </w:tc>
        <w:tc>
          <w:tcPr>
            <w:tcW w:w="7852" w:type="dxa"/>
            <w:gridSpan w:val="2"/>
            <w:tcBorders>
              <w:bottom w:val="single" w:sz="4" w:space="0" w:color="000000"/>
            </w:tcBorders>
          </w:tcPr>
          <w:p w:rsidR="006A44BA" w:rsidRPr="00B057EB" w:rsidRDefault="006A44BA" w:rsidP="006A44BA">
            <w:pPr>
              <w:rPr>
                <w:rFonts w:ascii="Times New Roman" w:hAnsi="Times New Roman" w:cs="Times New Roman"/>
                <w:sz w:val="26"/>
                <w:szCs w:val="26"/>
              </w:rPr>
            </w:pPr>
            <w:r w:rsidRPr="00B057EB">
              <w:rPr>
                <w:rFonts w:ascii="Times New Roman" w:hAnsi="Times New Roman" w:cs="Times New Roman"/>
                <w:sz w:val="26"/>
                <w:szCs w:val="26"/>
              </w:rPr>
              <w:t>Установка средств очистки на действующих водозаборах.</w:t>
            </w:r>
          </w:p>
        </w:tc>
        <w:tc>
          <w:tcPr>
            <w:tcW w:w="1842" w:type="dxa"/>
            <w:tcBorders>
              <w:bottom w:val="single" w:sz="4" w:space="0" w:color="000000"/>
            </w:tcBorders>
          </w:tcPr>
          <w:p w:rsidR="006A44BA" w:rsidRPr="00B057EB" w:rsidRDefault="006A44BA" w:rsidP="006A44BA">
            <w:pPr>
              <w:rPr>
                <w:rFonts w:ascii="Times New Roman" w:hAnsi="Times New Roman" w:cs="Times New Roman"/>
                <w:sz w:val="26"/>
                <w:szCs w:val="26"/>
              </w:rPr>
            </w:pPr>
            <w:r w:rsidRPr="00B057EB">
              <w:rPr>
                <w:rFonts w:ascii="Times New Roman" w:hAnsi="Times New Roman" w:cs="Times New Roman"/>
                <w:sz w:val="26"/>
                <w:szCs w:val="26"/>
              </w:rPr>
              <w:t>Первая очередь</w:t>
            </w:r>
          </w:p>
        </w:tc>
      </w:tr>
      <w:tr w:rsidR="006A44BA" w:rsidRPr="00B057EB" w:rsidTr="006A44BA">
        <w:trPr>
          <w:trHeight w:val="276"/>
        </w:trPr>
        <w:tc>
          <w:tcPr>
            <w:tcW w:w="8419" w:type="dxa"/>
            <w:gridSpan w:val="3"/>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pStyle w:val="afa"/>
              <w:ind w:firstLine="512"/>
              <w:rPr>
                <w:sz w:val="26"/>
                <w:szCs w:val="26"/>
                <w:highlight w:val="cyan"/>
              </w:rPr>
            </w:pPr>
            <w:r w:rsidRPr="00B057EB">
              <w:rPr>
                <w:sz w:val="26"/>
                <w:szCs w:val="26"/>
              </w:rPr>
              <w:t>4. Почвы</w:t>
            </w:r>
          </w:p>
        </w:tc>
        <w:tc>
          <w:tcPr>
            <w:tcW w:w="1842" w:type="dxa"/>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pStyle w:val="afa"/>
              <w:ind w:firstLine="512"/>
              <w:rPr>
                <w:sz w:val="26"/>
                <w:szCs w:val="26"/>
              </w:rPr>
            </w:pPr>
          </w:p>
        </w:tc>
      </w:tr>
      <w:tr w:rsidR="006A44BA" w:rsidRPr="00B057EB" w:rsidTr="006A44BA">
        <w:trPr>
          <w:trHeight w:val="276"/>
        </w:trPr>
        <w:tc>
          <w:tcPr>
            <w:tcW w:w="567" w:type="dxa"/>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pStyle w:val="afa"/>
              <w:rPr>
                <w:sz w:val="26"/>
                <w:szCs w:val="26"/>
                <w:lang w:val="en-US"/>
              </w:rPr>
            </w:pPr>
            <w:r w:rsidRPr="00B057EB">
              <w:rPr>
                <w:sz w:val="26"/>
                <w:szCs w:val="26"/>
              </w:rPr>
              <w:t>4</w:t>
            </w:r>
            <w:r w:rsidRPr="00B057EB">
              <w:rPr>
                <w:sz w:val="26"/>
                <w:szCs w:val="26"/>
                <w:lang w:val="en-US"/>
              </w:rPr>
              <w:t>.1</w:t>
            </w:r>
          </w:p>
        </w:tc>
        <w:tc>
          <w:tcPr>
            <w:tcW w:w="7852" w:type="dxa"/>
            <w:gridSpan w:val="2"/>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pStyle w:val="afa"/>
              <w:rPr>
                <w:sz w:val="26"/>
                <w:szCs w:val="26"/>
              </w:rPr>
            </w:pPr>
            <w:r w:rsidRPr="00B057EB">
              <w:rPr>
                <w:sz w:val="26"/>
                <w:szCs w:val="26"/>
              </w:rPr>
              <w:t>Создание вдоль автомобильных дорог лесных полезащитных полос.</w:t>
            </w:r>
          </w:p>
        </w:tc>
        <w:tc>
          <w:tcPr>
            <w:tcW w:w="1842" w:type="dxa"/>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pStyle w:val="a1"/>
              <w:widowControl/>
              <w:suppressAutoHyphens w:val="0"/>
              <w:spacing w:after="0"/>
              <w:jc w:val="both"/>
              <w:rPr>
                <w:sz w:val="26"/>
                <w:szCs w:val="26"/>
              </w:rPr>
            </w:pPr>
            <w:r w:rsidRPr="00B057EB">
              <w:rPr>
                <w:sz w:val="26"/>
                <w:szCs w:val="26"/>
              </w:rPr>
              <w:t>Первая очередь</w:t>
            </w:r>
          </w:p>
          <w:p w:rsidR="006A44BA" w:rsidRPr="00B057EB" w:rsidRDefault="006A44BA" w:rsidP="006A44BA">
            <w:pPr>
              <w:pStyle w:val="afa"/>
              <w:rPr>
                <w:sz w:val="26"/>
                <w:szCs w:val="26"/>
              </w:rPr>
            </w:pPr>
            <w:r w:rsidRPr="00B057EB">
              <w:rPr>
                <w:sz w:val="26"/>
                <w:szCs w:val="26"/>
              </w:rPr>
              <w:t>Расчетный срок</w:t>
            </w:r>
          </w:p>
        </w:tc>
      </w:tr>
      <w:tr w:rsidR="006A44BA" w:rsidRPr="00B057EB" w:rsidTr="006A44BA">
        <w:trPr>
          <w:trHeight w:val="276"/>
        </w:trPr>
        <w:tc>
          <w:tcPr>
            <w:tcW w:w="567" w:type="dxa"/>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pStyle w:val="afa"/>
              <w:rPr>
                <w:sz w:val="26"/>
                <w:szCs w:val="26"/>
                <w:lang w:val="en-US"/>
              </w:rPr>
            </w:pPr>
            <w:r w:rsidRPr="00B057EB">
              <w:rPr>
                <w:sz w:val="26"/>
                <w:szCs w:val="26"/>
              </w:rPr>
              <w:t>4</w:t>
            </w:r>
            <w:r w:rsidRPr="00B057EB">
              <w:rPr>
                <w:sz w:val="26"/>
                <w:szCs w:val="26"/>
                <w:lang w:val="en-US"/>
              </w:rPr>
              <w:t>.2</w:t>
            </w:r>
          </w:p>
        </w:tc>
        <w:tc>
          <w:tcPr>
            <w:tcW w:w="7852" w:type="dxa"/>
            <w:gridSpan w:val="2"/>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pStyle w:val="afa"/>
              <w:rPr>
                <w:sz w:val="26"/>
                <w:szCs w:val="26"/>
              </w:rPr>
            </w:pPr>
            <w:r w:rsidRPr="00B057EB">
              <w:rPr>
                <w:sz w:val="26"/>
                <w:szCs w:val="26"/>
              </w:rPr>
              <w:t>Внесение минеральных удобрений на основе агрохимической характеристики почв.</w:t>
            </w:r>
          </w:p>
        </w:tc>
        <w:tc>
          <w:tcPr>
            <w:tcW w:w="1842" w:type="dxa"/>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pStyle w:val="afa"/>
              <w:rPr>
                <w:sz w:val="26"/>
                <w:szCs w:val="26"/>
              </w:rPr>
            </w:pPr>
            <w:r w:rsidRPr="00B057EB">
              <w:rPr>
                <w:sz w:val="26"/>
                <w:szCs w:val="26"/>
              </w:rPr>
              <w:t>Первая очередь</w:t>
            </w:r>
          </w:p>
        </w:tc>
      </w:tr>
      <w:tr w:rsidR="006A44BA" w:rsidRPr="00B057EB" w:rsidTr="006A44BA">
        <w:trPr>
          <w:trHeight w:val="276"/>
        </w:trPr>
        <w:tc>
          <w:tcPr>
            <w:tcW w:w="567" w:type="dxa"/>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pStyle w:val="afa"/>
              <w:rPr>
                <w:sz w:val="26"/>
                <w:szCs w:val="26"/>
                <w:lang w:val="en-US"/>
              </w:rPr>
            </w:pPr>
            <w:r w:rsidRPr="00B057EB">
              <w:rPr>
                <w:sz w:val="26"/>
                <w:szCs w:val="26"/>
              </w:rPr>
              <w:t>4</w:t>
            </w:r>
            <w:r w:rsidRPr="00B057EB">
              <w:rPr>
                <w:sz w:val="26"/>
                <w:szCs w:val="26"/>
                <w:lang w:val="en-US"/>
              </w:rPr>
              <w:t>.3</w:t>
            </w:r>
          </w:p>
        </w:tc>
        <w:tc>
          <w:tcPr>
            <w:tcW w:w="7852" w:type="dxa"/>
            <w:gridSpan w:val="2"/>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pStyle w:val="afa"/>
              <w:rPr>
                <w:sz w:val="26"/>
                <w:szCs w:val="26"/>
              </w:rPr>
            </w:pPr>
            <w:r w:rsidRPr="00B057EB">
              <w:rPr>
                <w:sz w:val="26"/>
                <w:szCs w:val="26"/>
              </w:rPr>
              <w:t xml:space="preserve">Принятие мер по сохранению плодородия почв, посредством защиты их от эрозии, на основе </w:t>
            </w:r>
            <w:proofErr w:type="spellStart"/>
            <w:r w:rsidRPr="00B057EB">
              <w:rPr>
                <w:sz w:val="26"/>
                <w:szCs w:val="26"/>
              </w:rPr>
              <w:t>агрофитомелиоративных</w:t>
            </w:r>
            <w:proofErr w:type="spellEnd"/>
            <w:r w:rsidRPr="00B057EB">
              <w:rPr>
                <w:sz w:val="26"/>
                <w:szCs w:val="26"/>
              </w:rPr>
              <w:t xml:space="preserve"> приемов и биоинженерных сооружений.</w:t>
            </w:r>
          </w:p>
        </w:tc>
        <w:tc>
          <w:tcPr>
            <w:tcW w:w="1842" w:type="dxa"/>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pStyle w:val="afa"/>
              <w:rPr>
                <w:sz w:val="26"/>
                <w:szCs w:val="26"/>
              </w:rPr>
            </w:pPr>
            <w:r w:rsidRPr="00B057EB">
              <w:rPr>
                <w:sz w:val="26"/>
                <w:szCs w:val="26"/>
              </w:rPr>
              <w:t>Первая очередь</w:t>
            </w:r>
          </w:p>
        </w:tc>
      </w:tr>
      <w:tr w:rsidR="006A44BA" w:rsidRPr="00B057EB" w:rsidTr="006A44BA">
        <w:trPr>
          <w:trHeight w:val="276"/>
        </w:trPr>
        <w:tc>
          <w:tcPr>
            <w:tcW w:w="8419" w:type="dxa"/>
            <w:gridSpan w:val="3"/>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pStyle w:val="afa"/>
              <w:ind w:firstLine="512"/>
              <w:rPr>
                <w:sz w:val="26"/>
                <w:szCs w:val="26"/>
                <w:highlight w:val="cyan"/>
              </w:rPr>
            </w:pPr>
            <w:r w:rsidRPr="00B057EB">
              <w:rPr>
                <w:sz w:val="26"/>
                <w:szCs w:val="26"/>
              </w:rPr>
              <w:t>5. Обращение с отходами</w:t>
            </w:r>
          </w:p>
        </w:tc>
        <w:tc>
          <w:tcPr>
            <w:tcW w:w="1842" w:type="dxa"/>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pStyle w:val="afa"/>
              <w:ind w:firstLine="512"/>
              <w:rPr>
                <w:sz w:val="26"/>
                <w:szCs w:val="26"/>
              </w:rPr>
            </w:pPr>
          </w:p>
        </w:tc>
      </w:tr>
      <w:tr w:rsidR="006A44BA" w:rsidRPr="00B057EB" w:rsidTr="006A44BA">
        <w:trPr>
          <w:trHeight w:val="412"/>
        </w:trPr>
        <w:tc>
          <w:tcPr>
            <w:tcW w:w="567" w:type="dxa"/>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pStyle w:val="afa"/>
              <w:rPr>
                <w:sz w:val="26"/>
                <w:szCs w:val="26"/>
              </w:rPr>
            </w:pPr>
            <w:r w:rsidRPr="00B057EB">
              <w:rPr>
                <w:sz w:val="26"/>
                <w:szCs w:val="26"/>
              </w:rPr>
              <w:t>5.1</w:t>
            </w:r>
          </w:p>
        </w:tc>
        <w:tc>
          <w:tcPr>
            <w:tcW w:w="7852" w:type="dxa"/>
            <w:gridSpan w:val="2"/>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rPr>
                <w:rFonts w:ascii="Times New Roman" w:hAnsi="Times New Roman" w:cs="Times New Roman"/>
                <w:sz w:val="26"/>
                <w:szCs w:val="26"/>
              </w:rPr>
            </w:pPr>
            <w:r w:rsidRPr="00B057EB">
              <w:rPr>
                <w:rFonts w:ascii="Times New Roman" w:hAnsi="Times New Roman" w:cs="Times New Roman"/>
                <w:sz w:val="26"/>
                <w:szCs w:val="26"/>
              </w:rPr>
              <w:t>Организация сбора и вывоза отходов с территории населенных пунктов.</w:t>
            </w:r>
          </w:p>
        </w:tc>
        <w:tc>
          <w:tcPr>
            <w:tcW w:w="1842" w:type="dxa"/>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rPr>
                <w:rFonts w:ascii="Times New Roman" w:hAnsi="Times New Roman" w:cs="Times New Roman"/>
                <w:sz w:val="26"/>
                <w:szCs w:val="26"/>
              </w:rPr>
            </w:pPr>
            <w:r w:rsidRPr="00B057EB">
              <w:rPr>
                <w:rFonts w:ascii="Times New Roman" w:hAnsi="Times New Roman" w:cs="Times New Roman"/>
                <w:sz w:val="26"/>
                <w:szCs w:val="26"/>
              </w:rPr>
              <w:t>Первая очередь</w:t>
            </w:r>
          </w:p>
        </w:tc>
      </w:tr>
      <w:tr w:rsidR="006A44BA" w:rsidRPr="00B057EB" w:rsidTr="006A44BA">
        <w:trPr>
          <w:trHeight w:val="501"/>
        </w:trPr>
        <w:tc>
          <w:tcPr>
            <w:tcW w:w="567" w:type="dxa"/>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pStyle w:val="afa"/>
              <w:rPr>
                <w:sz w:val="26"/>
                <w:szCs w:val="26"/>
                <w:highlight w:val="cyan"/>
              </w:rPr>
            </w:pPr>
            <w:r w:rsidRPr="00B057EB">
              <w:rPr>
                <w:sz w:val="26"/>
                <w:szCs w:val="26"/>
              </w:rPr>
              <w:t>5.2</w:t>
            </w:r>
          </w:p>
        </w:tc>
        <w:tc>
          <w:tcPr>
            <w:tcW w:w="7852" w:type="dxa"/>
            <w:gridSpan w:val="2"/>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pStyle w:val="aff5"/>
              <w:widowControl/>
              <w:suppressAutoHyphens w:val="0"/>
              <w:ind w:left="0" w:right="-57"/>
              <w:contextualSpacing/>
              <w:rPr>
                <w:b/>
                <w:sz w:val="26"/>
                <w:szCs w:val="26"/>
              </w:rPr>
            </w:pPr>
            <w:r w:rsidRPr="00B057EB">
              <w:rPr>
                <w:sz w:val="26"/>
                <w:szCs w:val="26"/>
              </w:rPr>
              <w:t xml:space="preserve">Строительство в с. Жилино и с. </w:t>
            </w:r>
            <w:proofErr w:type="spellStart"/>
            <w:r w:rsidRPr="00B057EB">
              <w:rPr>
                <w:sz w:val="26"/>
                <w:szCs w:val="26"/>
              </w:rPr>
              <w:t>Поддубное</w:t>
            </w:r>
            <w:proofErr w:type="spellEnd"/>
            <w:r w:rsidRPr="00B057EB">
              <w:rPr>
                <w:sz w:val="26"/>
                <w:szCs w:val="26"/>
              </w:rPr>
              <w:t xml:space="preserve"> контейнерных площадок для сбора и </w:t>
            </w:r>
            <w:proofErr w:type="spellStart"/>
            <w:r w:rsidRPr="00B057EB">
              <w:rPr>
                <w:sz w:val="26"/>
                <w:szCs w:val="26"/>
              </w:rPr>
              <w:t>вр</w:t>
            </w:r>
            <w:proofErr w:type="gramStart"/>
            <w:r w:rsidRPr="00B057EB">
              <w:rPr>
                <w:sz w:val="26"/>
                <w:szCs w:val="26"/>
              </w:rPr>
              <w:t>е</w:t>
            </w:r>
            <w:proofErr w:type="spellEnd"/>
            <w:r w:rsidRPr="00B057EB">
              <w:rPr>
                <w:sz w:val="26"/>
                <w:szCs w:val="26"/>
              </w:rPr>
              <w:t>-</w:t>
            </w:r>
            <w:proofErr w:type="gramEnd"/>
            <w:r w:rsidRPr="00B057EB">
              <w:rPr>
                <w:sz w:val="26"/>
                <w:szCs w:val="26"/>
              </w:rPr>
              <w:t xml:space="preserve">   </w:t>
            </w:r>
            <w:proofErr w:type="spellStart"/>
            <w:r w:rsidRPr="00B057EB">
              <w:rPr>
                <w:sz w:val="26"/>
                <w:szCs w:val="26"/>
              </w:rPr>
              <w:t>менного</w:t>
            </w:r>
            <w:proofErr w:type="spellEnd"/>
            <w:r w:rsidRPr="00B057EB">
              <w:rPr>
                <w:sz w:val="26"/>
                <w:szCs w:val="26"/>
              </w:rPr>
              <w:t xml:space="preserve"> накопления отходов, с установкой контейнеров емкостью 30 м</w:t>
            </w:r>
            <w:r w:rsidRPr="00B057EB">
              <w:rPr>
                <w:kern w:val="24"/>
                <w:sz w:val="26"/>
                <w:szCs w:val="26"/>
                <w:vertAlign w:val="superscript"/>
              </w:rPr>
              <w:t>3</w:t>
            </w:r>
            <w:r w:rsidRPr="00B057EB">
              <w:rPr>
                <w:kern w:val="24"/>
                <w:sz w:val="26"/>
                <w:szCs w:val="26"/>
              </w:rPr>
              <w:t>, оснащенных системой «</w:t>
            </w:r>
            <w:proofErr w:type="spellStart"/>
            <w:r w:rsidRPr="00B057EB">
              <w:rPr>
                <w:kern w:val="24"/>
                <w:sz w:val="26"/>
                <w:szCs w:val="26"/>
              </w:rPr>
              <w:t>Мультилифт</w:t>
            </w:r>
            <w:proofErr w:type="spellEnd"/>
            <w:r w:rsidRPr="00B057EB">
              <w:rPr>
                <w:kern w:val="24"/>
                <w:sz w:val="26"/>
                <w:szCs w:val="26"/>
              </w:rPr>
              <w:t xml:space="preserve">» с последующим вывозом на </w:t>
            </w:r>
            <w:r w:rsidRPr="00B057EB">
              <w:rPr>
                <w:sz w:val="26"/>
                <w:szCs w:val="26"/>
              </w:rPr>
              <w:t>полигон ТБО Россошанского муниципального района.</w:t>
            </w:r>
          </w:p>
        </w:tc>
        <w:tc>
          <w:tcPr>
            <w:tcW w:w="1842" w:type="dxa"/>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rPr>
                <w:rFonts w:ascii="Times New Roman" w:hAnsi="Times New Roman" w:cs="Times New Roman"/>
                <w:sz w:val="26"/>
                <w:szCs w:val="26"/>
              </w:rPr>
            </w:pPr>
            <w:r w:rsidRPr="00B057EB">
              <w:rPr>
                <w:rFonts w:ascii="Times New Roman" w:hAnsi="Times New Roman" w:cs="Times New Roman"/>
                <w:sz w:val="26"/>
                <w:szCs w:val="26"/>
              </w:rPr>
              <w:t>Первая очередь</w:t>
            </w:r>
          </w:p>
        </w:tc>
      </w:tr>
      <w:tr w:rsidR="006A44BA" w:rsidRPr="00B057EB" w:rsidTr="006A44BA">
        <w:trPr>
          <w:trHeight w:val="358"/>
        </w:trPr>
        <w:tc>
          <w:tcPr>
            <w:tcW w:w="567" w:type="dxa"/>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pStyle w:val="afa"/>
              <w:rPr>
                <w:sz w:val="26"/>
                <w:szCs w:val="26"/>
              </w:rPr>
            </w:pPr>
            <w:r w:rsidRPr="00B057EB">
              <w:rPr>
                <w:sz w:val="26"/>
                <w:szCs w:val="26"/>
              </w:rPr>
              <w:t>5.3</w:t>
            </w:r>
          </w:p>
        </w:tc>
        <w:tc>
          <w:tcPr>
            <w:tcW w:w="7852" w:type="dxa"/>
            <w:gridSpan w:val="2"/>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rPr>
                <w:rFonts w:ascii="Times New Roman" w:hAnsi="Times New Roman" w:cs="Times New Roman"/>
                <w:sz w:val="26"/>
                <w:szCs w:val="26"/>
                <w:highlight w:val="yellow"/>
              </w:rPr>
            </w:pPr>
            <w:r w:rsidRPr="00B057EB">
              <w:rPr>
                <w:rFonts w:ascii="Times New Roman" w:hAnsi="Times New Roman" w:cs="Times New Roman"/>
                <w:sz w:val="26"/>
                <w:szCs w:val="26"/>
              </w:rPr>
              <w:t xml:space="preserve">Ликвидация действующего   скотомогильника    </w:t>
            </w:r>
            <w:proofErr w:type="gramStart"/>
            <w:r w:rsidRPr="00B057EB">
              <w:rPr>
                <w:rFonts w:ascii="Times New Roman" w:hAnsi="Times New Roman" w:cs="Times New Roman"/>
                <w:sz w:val="26"/>
                <w:szCs w:val="26"/>
              </w:rPr>
              <w:t>у</w:t>
            </w:r>
            <w:proofErr w:type="gramEnd"/>
            <w:r w:rsidRPr="00B057EB">
              <w:rPr>
                <w:rFonts w:ascii="Times New Roman" w:hAnsi="Times New Roman" w:cs="Times New Roman"/>
                <w:sz w:val="26"/>
                <w:szCs w:val="26"/>
              </w:rPr>
              <w:t xml:space="preserve">   с. </w:t>
            </w:r>
            <w:proofErr w:type="spellStart"/>
            <w:r w:rsidRPr="00B057EB">
              <w:rPr>
                <w:rFonts w:ascii="Times New Roman" w:hAnsi="Times New Roman" w:cs="Times New Roman"/>
                <w:sz w:val="26"/>
                <w:szCs w:val="26"/>
              </w:rPr>
              <w:t>Поддубное</w:t>
            </w:r>
            <w:proofErr w:type="spellEnd"/>
            <w:r w:rsidRPr="00B057EB">
              <w:rPr>
                <w:rFonts w:ascii="Times New Roman" w:hAnsi="Times New Roman" w:cs="Times New Roman"/>
                <w:sz w:val="26"/>
                <w:szCs w:val="26"/>
              </w:rPr>
              <w:t xml:space="preserve">   и перенос   на вновь выбранный земельный участок.</w:t>
            </w:r>
          </w:p>
        </w:tc>
        <w:tc>
          <w:tcPr>
            <w:tcW w:w="1842" w:type="dxa"/>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rPr>
                <w:rFonts w:ascii="Times New Roman" w:hAnsi="Times New Roman" w:cs="Times New Roman"/>
                <w:sz w:val="26"/>
                <w:szCs w:val="26"/>
              </w:rPr>
            </w:pPr>
            <w:r w:rsidRPr="00B057EB">
              <w:rPr>
                <w:rFonts w:ascii="Times New Roman" w:hAnsi="Times New Roman" w:cs="Times New Roman"/>
                <w:sz w:val="26"/>
                <w:szCs w:val="26"/>
              </w:rPr>
              <w:t>Первая очередь</w:t>
            </w:r>
          </w:p>
        </w:tc>
      </w:tr>
      <w:tr w:rsidR="006A44BA" w:rsidRPr="00B057EB" w:rsidTr="006A44BA">
        <w:trPr>
          <w:trHeight w:val="358"/>
        </w:trPr>
        <w:tc>
          <w:tcPr>
            <w:tcW w:w="567" w:type="dxa"/>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pStyle w:val="afa"/>
              <w:rPr>
                <w:sz w:val="26"/>
                <w:szCs w:val="26"/>
              </w:rPr>
            </w:pPr>
            <w:r w:rsidRPr="00B057EB">
              <w:rPr>
                <w:sz w:val="26"/>
                <w:szCs w:val="26"/>
              </w:rPr>
              <w:t>5.4</w:t>
            </w:r>
          </w:p>
        </w:tc>
        <w:tc>
          <w:tcPr>
            <w:tcW w:w="7852" w:type="dxa"/>
            <w:gridSpan w:val="2"/>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rPr>
                <w:rFonts w:ascii="Times New Roman" w:hAnsi="Times New Roman" w:cs="Times New Roman"/>
                <w:sz w:val="26"/>
                <w:szCs w:val="26"/>
              </w:rPr>
            </w:pPr>
            <w:r w:rsidRPr="00B057EB">
              <w:rPr>
                <w:rFonts w:ascii="Times New Roman" w:hAnsi="Times New Roman" w:cs="Times New Roman"/>
                <w:sz w:val="26"/>
                <w:szCs w:val="26"/>
              </w:rPr>
              <w:t>Рекультивация свалок ТБО.</w:t>
            </w:r>
          </w:p>
        </w:tc>
        <w:tc>
          <w:tcPr>
            <w:tcW w:w="1842" w:type="dxa"/>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rPr>
                <w:rFonts w:ascii="Times New Roman" w:hAnsi="Times New Roman" w:cs="Times New Roman"/>
                <w:sz w:val="26"/>
                <w:szCs w:val="26"/>
              </w:rPr>
            </w:pPr>
            <w:r w:rsidRPr="00B057EB">
              <w:rPr>
                <w:rFonts w:ascii="Times New Roman" w:hAnsi="Times New Roman" w:cs="Times New Roman"/>
                <w:sz w:val="26"/>
                <w:szCs w:val="26"/>
              </w:rPr>
              <w:t>Первая очередь</w:t>
            </w:r>
          </w:p>
        </w:tc>
      </w:tr>
      <w:tr w:rsidR="006A44BA" w:rsidRPr="00B057EB" w:rsidTr="006A44BA">
        <w:trPr>
          <w:trHeight w:val="358"/>
        </w:trPr>
        <w:tc>
          <w:tcPr>
            <w:tcW w:w="567" w:type="dxa"/>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pStyle w:val="afa"/>
              <w:rPr>
                <w:sz w:val="26"/>
                <w:szCs w:val="26"/>
              </w:rPr>
            </w:pPr>
            <w:r w:rsidRPr="00B057EB">
              <w:rPr>
                <w:sz w:val="26"/>
                <w:szCs w:val="26"/>
              </w:rPr>
              <w:t>5.5</w:t>
            </w:r>
          </w:p>
        </w:tc>
        <w:tc>
          <w:tcPr>
            <w:tcW w:w="7852" w:type="dxa"/>
            <w:gridSpan w:val="2"/>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rPr>
                <w:rFonts w:ascii="Times New Roman" w:hAnsi="Times New Roman" w:cs="Times New Roman"/>
                <w:sz w:val="26"/>
                <w:szCs w:val="26"/>
              </w:rPr>
            </w:pPr>
            <w:r w:rsidRPr="00B057EB">
              <w:rPr>
                <w:rFonts w:ascii="Times New Roman" w:hAnsi="Times New Roman" w:cs="Times New Roman"/>
                <w:sz w:val="26"/>
                <w:szCs w:val="26"/>
              </w:rPr>
              <w:t>Внедрение комплексной механизации санитарной очистки поселения.</w:t>
            </w:r>
          </w:p>
        </w:tc>
        <w:tc>
          <w:tcPr>
            <w:tcW w:w="1842" w:type="dxa"/>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rPr>
                <w:rFonts w:ascii="Times New Roman" w:hAnsi="Times New Roman" w:cs="Times New Roman"/>
                <w:sz w:val="26"/>
                <w:szCs w:val="26"/>
              </w:rPr>
            </w:pPr>
            <w:r w:rsidRPr="00B057EB">
              <w:rPr>
                <w:rFonts w:ascii="Times New Roman" w:hAnsi="Times New Roman" w:cs="Times New Roman"/>
                <w:sz w:val="26"/>
                <w:szCs w:val="26"/>
              </w:rPr>
              <w:t>Первая очередь</w:t>
            </w:r>
          </w:p>
        </w:tc>
      </w:tr>
      <w:tr w:rsidR="006A44BA" w:rsidRPr="00B057EB" w:rsidTr="006A44BA">
        <w:trPr>
          <w:trHeight w:val="358"/>
        </w:trPr>
        <w:tc>
          <w:tcPr>
            <w:tcW w:w="567" w:type="dxa"/>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pStyle w:val="afa"/>
              <w:rPr>
                <w:sz w:val="26"/>
                <w:szCs w:val="26"/>
              </w:rPr>
            </w:pPr>
            <w:r w:rsidRPr="00B057EB">
              <w:rPr>
                <w:sz w:val="26"/>
                <w:szCs w:val="26"/>
              </w:rPr>
              <w:t>5.6</w:t>
            </w:r>
          </w:p>
        </w:tc>
        <w:tc>
          <w:tcPr>
            <w:tcW w:w="7852" w:type="dxa"/>
            <w:gridSpan w:val="2"/>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rPr>
                <w:rFonts w:ascii="Times New Roman" w:hAnsi="Times New Roman" w:cs="Times New Roman"/>
                <w:sz w:val="26"/>
                <w:szCs w:val="26"/>
              </w:rPr>
            </w:pPr>
            <w:r w:rsidRPr="00B057EB">
              <w:rPr>
                <w:rFonts w:ascii="Times New Roman" w:hAnsi="Times New Roman" w:cs="Times New Roman"/>
                <w:sz w:val="26"/>
                <w:szCs w:val="26"/>
              </w:rPr>
              <w:t>Заключение договоров на сдачу вторичного сырья на дальнейшую переработку за пределами населенного пункта.</w:t>
            </w:r>
          </w:p>
        </w:tc>
        <w:tc>
          <w:tcPr>
            <w:tcW w:w="1842" w:type="dxa"/>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rPr>
                <w:rFonts w:ascii="Times New Roman" w:hAnsi="Times New Roman" w:cs="Times New Roman"/>
                <w:sz w:val="26"/>
                <w:szCs w:val="26"/>
              </w:rPr>
            </w:pPr>
            <w:r w:rsidRPr="00B057EB">
              <w:rPr>
                <w:rFonts w:ascii="Times New Roman" w:hAnsi="Times New Roman" w:cs="Times New Roman"/>
                <w:sz w:val="26"/>
                <w:szCs w:val="26"/>
              </w:rPr>
              <w:t>Первая очередь</w:t>
            </w:r>
          </w:p>
        </w:tc>
      </w:tr>
      <w:tr w:rsidR="006A44BA" w:rsidRPr="00B057EB" w:rsidTr="006A44BA">
        <w:trPr>
          <w:trHeight w:val="276"/>
        </w:trPr>
        <w:tc>
          <w:tcPr>
            <w:tcW w:w="8419" w:type="dxa"/>
            <w:gridSpan w:val="3"/>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pStyle w:val="afa"/>
              <w:ind w:firstLine="512"/>
              <w:rPr>
                <w:sz w:val="26"/>
                <w:szCs w:val="26"/>
              </w:rPr>
            </w:pPr>
            <w:r w:rsidRPr="00B057EB">
              <w:rPr>
                <w:sz w:val="26"/>
                <w:szCs w:val="26"/>
              </w:rPr>
              <w:t>6. Территории природно-экологического каркаса</w:t>
            </w:r>
          </w:p>
        </w:tc>
        <w:tc>
          <w:tcPr>
            <w:tcW w:w="1842" w:type="dxa"/>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pStyle w:val="afa"/>
              <w:ind w:firstLine="512"/>
              <w:rPr>
                <w:sz w:val="26"/>
                <w:szCs w:val="26"/>
              </w:rPr>
            </w:pPr>
          </w:p>
        </w:tc>
      </w:tr>
      <w:tr w:rsidR="006A44BA" w:rsidRPr="00B057EB" w:rsidTr="006A44BA">
        <w:trPr>
          <w:trHeight w:val="276"/>
        </w:trPr>
        <w:tc>
          <w:tcPr>
            <w:tcW w:w="567" w:type="dxa"/>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pStyle w:val="afa"/>
              <w:rPr>
                <w:sz w:val="26"/>
                <w:szCs w:val="26"/>
              </w:rPr>
            </w:pPr>
            <w:r w:rsidRPr="00B057EB">
              <w:rPr>
                <w:sz w:val="26"/>
                <w:szCs w:val="26"/>
              </w:rPr>
              <w:t>6.1</w:t>
            </w:r>
          </w:p>
        </w:tc>
        <w:tc>
          <w:tcPr>
            <w:tcW w:w="7852" w:type="dxa"/>
            <w:gridSpan w:val="2"/>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autoSpaceDE w:val="0"/>
              <w:autoSpaceDN w:val="0"/>
              <w:adjustRightInd w:val="0"/>
              <w:jc w:val="both"/>
              <w:outlineLvl w:val="1"/>
              <w:rPr>
                <w:rFonts w:ascii="Times New Roman" w:hAnsi="Times New Roman" w:cs="Times New Roman"/>
                <w:sz w:val="26"/>
                <w:szCs w:val="26"/>
              </w:rPr>
            </w:pPr>
            <w:r w:rsidRPr="00B057EB">
              <w:rPr>
                <w:rFonts w:ascii="Times New Roman" w:hAnsi="Times New Roman" w:cs="Times New Roman"/>
                <w:bCs/>
                <w:sz w:val="26"/>
                <w:szCs w:val="26"/>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tc>
        <w:tc>
          <w:tcPr>
            <w:tcW w:w="1842" w:type="dxa"/>
            <w:tcBorders>
              <w:top w:val="single" w:sz="4" w:space="0" w:color="000000"/>
              <w:left w:val="single" w:sz="4" w:space="0" w:color="000000"/>
              <w:bottom w:val="single" w:sz="4" w:space="0" w:color="000000"/>
              <w:right w:val="single" w:sz="4" w:space="0" w:color="000000"/>
            </w:tcBorders>
          </w:tcPr>
          <w:p w:rsidR="006A44BA" w:rsidRPr="00B057EB" w:rsidRDefault="006A44BA" w:rsidP="006A44BA">
            <w:pPr>
              <w:pStyle w:val="a1"/>
              <w:widowControl/>
              <w:suppressAutoHyphens w:val="0"/>
              <w:spacing w:after="0"/>
              <w:jc w:val="both"/>
              <w:rPr>
                <w:sz w:val="26"/>
                <w:szCs w:val="26"/>
              </w:rPr>
            </w:pPr>
            <w:r w:rsidRPr="00B057EB">
              <w:rPr>
                <w:sz w:val="26"/>
                <w:szCs w:val="26"/>
              </w:rPr>
              <w:t>Первая очередь</w:t>
            </w:r>
          </w:p>
          <w:p w:rsidR="006A44BA" w:rsidRPr="00B057EB" w:rsidRDefault="006A44BA" w:rsidP="006A44BA">
            <w:pPr>
              <w:pStyle w:val="afa"/>
              <w:rPr>
                <w:sz w:val="26"/>
                <w:szCs w:val="26"/>
              </w:rPr>
            </w:pPr>
            <w:r w:rsidRPr="00B057EB">
              <w:rPr>
                <w:sz w:val="26"/>
                <w:szCs w:val="26"/>
              </w:rPr>
              <w:t>Расчетный срок</w:t>
            </w:r>
          </w:p>
        </w:tc>
      </w:tr>
    </w:tbl>
    <w:p w:rsidR="006A44BA" w:rsidRPr="00B057EB" w:rsidRDefault="006A44BA" w:rsidP="006A44BA">
      <w:pPr>
        <w:rPr>
          <w:rFonts w:ascii="Times New Roman" w:hAnsi="Times New Roman" w:cs="Times New Roman"/>
          <w:sz w:val="26"/>
          <w:szCs w:val="26"/>
          <w:lang w:val="en-US" w:eastAsia="en-US" w:bidi="en-US"/>
        </w:rPr>
      </w:pPr>
    </w:p>
    <w:p w:rsidR="006A44BA" w:rsidRPr="00B057EB" w:rsidRDefault="006A44BA" w:rsidP="006A44BA">
      <w:pPr>
        <w:widowControl/>
        <w:ind w:firstLine="567"/>
        <w:jc w:val="center"/>
        <w:rPr>
          <w:rFonts w:ascii="Times New Roman" w:hAnsi="Times New Roman" w:cs="Times New Roman"/>
          <w:b/>
          <w:spacing w:val="-10"/>
          <w:sz w:val="26"/>
          <w:szCs w:val="26"/>
        </w:rPr>
      </w:pPr>
      <w:r w:rsidRPr="00B057EB">
        <w:rPr>
          <w:rFonts w:ascii="Times New Roman" w:hAnsi="Times New Roman" w:cs="Times New Roman"/>
          <w:b/>
          <w:spacing w:val="-10"/>
          <w:sz w:val="26"/>
          <w:szCs w:val="26"/>
        </w:rPr>
        <w:t>2.</w:t>
      </w:r>
      <w:r w:rsidRPr="00B057EB">
        <w:rPr>
          <w:rFonts w:ascii="Times New Roman" w:hAnsi="Times New Roman" w:cs="Times New Roman"/>
          <w:b/>
          <w:spacing w:val="-10"/>
          <w:sz w:val="26"/>
          <w:szCs w:val="26"/>
          <w:lang w:val="en-US"/>
        </w:rPr>
        <w:t>6</w:t>
      </w:r>
      <w:r w:rsidRPr="00B057EB">
        <w:rPr>
          <w:rFonts w:ascii="Times New Roman" w:hAnsi="Times New Roman" w:cs="Times New Roman"/>
          <w:b/>
          <w:spacing w:val="-10"/>
          <w:sz w:val="26"/>
          <w:szCs w:val="26"/>
        </w:rPr>
        <w:t>. Технико-экономические показатели</w:t>
      </w:r>
    </w:p>
    <w:p w:rsidR="006A44BA" w:rsidRPr="00B057EB" w:rsidRDefault="006A44BA" w:rsidP="006A44BA">
      <w:pPr>
        <w:widowControl/>
        <w:ind w:firstLine="567"/>
        <w:jc w:val="center"/>
        <w:rPr>
          <w:rFonts w:ascii="Times New Roman" w:hAnsi="Times New Roman" w:cs="Times New Roman"/>
          <w:b/>
          <w:spacing w:val="-10"/>
          <w:sz w:val="26"/>
          <w:szCs w:val="26"/>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563"/>
        <w:gridCol w:w="2978"/>
        <w:gridCol w:w="1443"/>
        <w:gridCol w:w="1759"/>
        <w:gridCol w:w="1889"/>
        <w:gridCol w:w="1898"/>
      </w:tblGrid>
      <w:tr w:rsidR="006A44BA" w:rsidRPr="00B057EB" w:rsidTr="006A44BA">
        <w:trPr>
          <w:trHeight w:val="788"/>
          <w:tblCellSpacing w:w="0" w:type="dxa"/>
        </w:trPr>
        <w:tc>
          <w:tcPr>
            <w:tcW w:w="268" w:type="pct"/>
            <w:shd w:val="clear" w:color="auto" w:fill="DAEEF3"/>
            <w:hideMark/>
          </w:tcPr>
          <w:p w:rsidR="006A44BA" w:rsidRPr="00B057EB" w:rsidRDefault="006A44BA" w:rsidP="006A44BA">
            <w:pPr>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 xml:space="preserve">№ </w:t>
            </w:r>
            <w:proofErr w:type="spellStart"/>
            <w:proofErr w:type="gramStart"/>
            <w:r w:rsidRPr="00B057EB">
              <w:rPr>
                <w:rFonts w:ascii="Times New Roman" w:eastAsia="Times New Roman" w:hAnsi="Times New Roman" w:cs="Times New Roman"/>
                <w:b/>
                <w:bCs/>
                <w:sz w:val="26"/>
                <w:szCs w:val="26"/>
              </w:rPr>
              <w:t>п</w:t>
            </w:r>
            <w:proofErr w:type="spellEnd"/>
            <w:proofErr w:type="gramEnd"/>
            <w:r w:rsidRPr="00B057EB">
              <w:rPr>
                <w:rFonts w:ascii="Times New Roman" w:eastAsia="Times New Roman" w:hAnsi="Times New Roman" w:cs="Times New Roman"/>
                <w:b/>
                <w:bCs/>
                <w:sz w:val="26"/>
                <w:szCs w:val="26"/>
              </w:rPr>
              <w:t>/</w:t>
            </w:r>
            <w:proofErr w:type="spellStart"/>
            <w:r w:rsidRPr="00B057EB">
              <w:rPr>
                <w:rFonts w:ascii="Times New Roman" w:eastAsia="Times New Roman" w:hAnsi="Times New Roman" w:cs="Times New Roman"/>
                <w:b/>
                <w:bCs/>
                <w:sz w:val="26"/>
                <w:szCs w:val="26"/>
              </w:rPr>
              <w:t>п</w:t>
            </w:r>
            <w:proofErr w:type="spellEnd"/>
          </w:p>
        </w:tc>
        <w:tc>
          <w:tcPr>
            <w:tcW w:w="1414" w:type="pct"/>
            <w:shd w:val="clear" w:color="auto" w:fill="DAEEF3"/>
            <w:hideMark/>
          </w:tcPr>
          <w:p w:rsidR="006A44BA" w:rsidRPr="00B057EB" w:rsidRDefault="006A44BA" w:rsidP="006A44BA">
            <w:pPr>
              <w:jc w:val="center"/>
              <w:rPr>
                <w:rFonts w:ascii="Times New Roman" w:eastAsia="Times New Roman" w:hAnsi="Times New Roman" w:cs="Times New Roman"/>
                <w:sz w:val="26"/>
                <w:szCs w:val="26"/>
              </w:rPr>
            </w:pPr>
            <w:r w:rsidRPr="00B057EB">
              <w:rPr>
                <w:rFonts w:ascii="Times New Roman" w:eastAsia="Times New Roman" w:hAnsi="Times New Roman" w:cs="Times New Roman"/>
                <w:b/>
                <w:bCs/>
                <w:sz w:val="26"/>
                <w:szCs w:val="26"/>
              </w:rPr>
              <w:t>Наименование</w:t>
            </w:r>
          </w:p>
        </w:tc>
        <w:tc>
          <w:tcPr>
            <w:tcW w:w="685" w:type="pct"/>
            <w:shd w:val="clear" w:color="auto" w:fill="DAEEF3"/>
            <w:hideMark/>
          </w:tcPr>
          <w:p w:rsidR="006A44BA" w:rsidRPr="00B057EB" w:rsidRDefault="006A44BA" w:rsidP="006A44BA">
            <w:pPr>
              <w:jc w:val="center"/>
              <w:rPr>
                <w:rFonts w:ascii="Times New Roman" w:eastAsia="Times New Roman" w:hAnsi="Times New Roman" w:cs="Times New Roman"/>
                <w:sz w:val="26"/>
                <w:szCs w:val="26"/>
              </w:rPr>
            </w:pPr>
            <w:r w:rsidRPr="00B057EB">
              <w:rPr>
                <w:rFonts w:ascii="Times New Roman" w:eastAsia="Times New Roman" w:hAnsi="Times New Roman" w:cs="Times New Roman"/>
                <w:b/>
                <w:bCs/>
                <w:sz w:val="26"/>
                <w:szCs w:val="26"/>
              </w:rPr>
              <w:t>Единица измерения</w:t>
            </w:r>
          </w:p>
        </w:tc>
        <w:tc>
          <w:tcPr>
            <w:tcW w:w="835" w:type="pct"/>
            <w:shd w:val="clear" w:color="auto" w:fill="DAEEF3"/>
            <w:hideMark/>
          </w:tcPr>
          <w:p w:rsidR="006A44BA" w:rsidRPr="00B057EB" w:rsidRDefault="006A44BA" w:rsidP="006A44BA">
            <w:pPr>
              <w:jc w:val="center"/>
              <w:rPr>
                <w:rFonts w:ascii="Times New Roman" w:eastAsia="Times New Roman" w:hAnsi="Times New Roman" w:cs="Times New Roman"/>
                <w:sz w:val="26"/>
                <w:szCs w:val="26"/>
              </w:rPr>
            </w:pPr>
            <w:r w:rsidRPr="00B057EB">
              <w:rPr>
                <w:rFonts w:ascii="Times New Roman" w:eastAsia="Times New Roman" w:hAnsi="Times New Roman" w:cs="Times New Roman"/>
                <w:b/>
                <w:bCs/>
                <w:sz w:val="26"/>
                <w:szCs w:val="26"/>
              </w:rPr>
              <w:t>Современное состояние</w:t>
            </w:r>
          </w:p>
        </w:tc>
        <w:tc>
          <w:tcPr>
            <w:tcW w:w="897" w:type="pct"/>
            <w:shd w:val="clear" w:color="auto" w:fill="DAEEF3"/>
            <w:hideMark/>
          </w:tcPr>
          <w:p w:rsidR="006A44BA" w:rsidRPr="00B057EB" w:rsidRDefault="006A44BA" w:rsidP="006A44BA">
            <w:pPr>
              <w:jc w:val="center"/>
              <w:rPr>
                <w:rFonts w:ascii="Times New Roman" w:eastAsia="Times New Roman" w:hAnsi="Times New Roman" w:cs="Times New Roman"/>
                <w:b/>
                <w:bCs/>
                <w:sz w:val="26"/>
                <w:szCs w:val="26"/>
              </w:rPr>
            </w:pPr>
            <w:r w:rsidRPr="00B057EB">
              <w:rPr>
                <w:rFonts w:ascii="Times New Roman" w:eastAsia="Times New Roman" w:hAnsi="Times New Roman" w:cs="Times New Roman"/>
                <w:b/>
                <w:bCs/>
                <w:sz w:val="26"/>
                <w:szCs w:val="26"/>
                <w:lang w:val="en-US"/>
              </w:rPr>
              <w:t xml:space="preserve">I </w:t>
            </w:r>
            <w:r w:rsidRPr="00B057EB">
              <w:rPr>
                <w:rFonts w:ascii="Times New Roman" w:eastAsia="Times New Roman" w:hAnsi="Times New Roman" w:cs="Times New Roman"/>
                <w:b/>
                <w:bCs/>
                <w:sz w:val="26"/>
                <w:szCs w:val="26"/>
              </w:rPr>
              <w:t xml:space="preserve">очередь </w:t>
            </w:r>
          </w:p>
          <w:p w:rsidR="006A44BA" w:rsidRPr="00B057EB" w:rsidRDefault="006A44BA" w:rsidP="006A44BA">
            <w:pPr>
              <w:jc w:val="center"/>
              <w:rPr>
                <w:rFonts w:ascii="Times New Roman" w:eastAsia="Times New Roman" w:hAnsi="Times New Roman" w:cs="Times New Roman"/>
                <w:sz w:val="26"/>
                <w:szCs w:val="26"/>
              </w:rPr>
            </w:pPr>
            <w:r w:rsidRPr="00B057EB">
              <w:rPr>
                <w:rFonts w:ascii="Times New Roman" w:eastAsia="Times New Roman" w:hAnsi="Times New Roman" w:cs="Times New Roman"/>
                <w:b/>
                <w:bCs/>
                <w:sz w:val="26"/>
                <w:szCs w:val="26"/>
              </w:rPr>
              <w:t>(2020 г.)</w:t>
            </w:r>
          </w:p>
        </w:tc>
        <w:tc>
          <w:tcPr>
            <w:tcW w:w="901" w:type="pct"/>
            <w:shd w:val="clear" w:color="auto" w:fill="DAEEF3"/>
            <w:hideMark/>
          </w:tcPr>
          <w:p w:rsidR="006A44BA" w:rsidRPr="00B057EB" w:rsidRDefault="006A44BA" w:rsidP="006A44BA">
            <w:pPr>
              <w:jc w:val="center"/>
              <w:rPr>
                <w:rFonts w:ascii="Times New Roman" w:eastAsia="Times New Roman" w:hAnsi="Times New Roman" w:cs="Times New Roman"/>
                <w:sz w:val="26"/>
                <w:szCs w:val="26"/>
              </w:rPr>
            </w:pPr>
            <w:r w:rsidRPr="00B057EB">
              <w:rPr>
                <w:rFonts w:ascii="Times New Roman" w:eastAsia="Times New Roman" w:hAnsi="Times New Roman" w:cs="Times New Roman"/>
                <w:b/>
                <w:bCs/>
                <w:sz w:val="26"/>
                <w:szCs w:val="26"/>
              </w:rPr>
              <w:t>Расчетный срок</w:t>
            </w:r>
          </w:p>
          <w:p w:rsidR="006A44BA" w:rsidRPr="00B057EB" w:rsidRDefault="006A44BA" w:rsidP="006A44BA">
            <w:pPr>
              <w:jc w:val="center"/>
              <w:rPr>
                <w:rFonts w:ascii="Times New Roman" w:eastAsia="Times New Roman" w:hAnsi="Times New Roman" w:cs="Times New Roman"/>
                <w:sz w:val="26"/>
                <w:szCs w:val="26"/>
              </w:rPr>
            </w:pPr>
            <w:r w:rsidRPr="00B057EB">
              <w:rPr>
                <w:rFonts w:ascii="Times New Roman" w:eastAsia="Times New Roman" w:hAnsi="Times New Roman" w:cs="Times New Roman"/>
                <w:b/>
                <w:bCs/>
                <w:sz w:val="26"/>
                <w:szCs w:val="26"/>
              </w:rPr>
              <w:t>(2030 г.)</w:t>
            </w:r>
          </w:p>
        </w:tc>
      </w:tr>
      <w:tr w:rsidR="006A44BA" w:rsidRPr="00B057EB" w:rsidTr="006A44BA">
        <w:trPr>
          <w:trHeight w:val="150"/>
          <w:tblCellSpacing w:w="0" w:type="dxa"/>
        </w:trPr>
        <w:tc>
          <w:tcPr>
            <w:tcW w:w="268" w:type="pct"/>
            <w:shd w:val="clear" w:color="auto" w:fill="DAEEF3"/>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1</w:t>
            </w:r>
          </w:p>
        </w:tc>
        <w:tc>
          <w:tcPr>
            <w:tcW w:w="1414" w:type="pct"/>
            <w:shd w:val="clear" w:color="auto" w:fill="DAEEF3"/>
            <w:hideMark/>
          </w:tcPr>
          <w:p w:rsidR="006A44BA" w:rsidRPr="00B057EB" w:rsidRDefault="006A44BA" w:rsidP="006A44BA">
            <w:pPr>
              <w:spacing w:before="100" w:beforeAutospacing="1" w:after="119" w:line="150" w:lineRule="atLeast"/>
              <w:rPr>
                <w:rFonts w:ascii="Times New Roman" w:eastAsia="Times New Roman" w:hAnsi="Times New Roman" w:cs="Times New Roman"/>
                <w:b/>
                <w:sz w:val="26"/>
                <w:szCs w:val="26"/>
              </w:rPr>
            </w:pPr>
            <w:r w:rsidRPr="00B057EB">
              <w:rPr>
                <w:rFonts w:ascii="Times New Roman" w:eastAsia="Times New Roman" w:hAnsi="Times New Roman" w:cs="Times New Roman"/>
                <w:b/>
                <w:sz w:val="26"/>
                <w:szCs w:val="26"/>
              </w:rPr>
              <w:t>Территория поселения</w:t>
            </w:r>
          </w:p>
        </w:tc>
        <w:tc>
          <w:tcPr>
            <w:tcW w:w="685" w:type="pct"/>
            <w:shd w:val="clear" w:color="auto" w:fill="DAEEF3"/>
            <w:hideMark/>
          </w:tcPr>
          <w:p w:rsidR="006A44BA" w:rsidRPr="00B057EB" w:rsidRDefault="006A44BA" w:rsidP="006A44BA">
            <w:pPr>
              <w:spacing w:before="100" w:beforeAutospacing="1" w:after="119"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га</w:t>
            </w:r>
          </w:p>
        </w:tc>
        <w:tc>
          <w:tcPr>
            <w:tcW w:w="835" w:type="pct"/>
            <w:shd w:val="clear" w:color="auto" w:fill="DAEEF3"/>
            <w:vAlign w:val="center"/>
            <w:hideMark/>
          </w:tcPr>
          <w:p w:rsidR="006A44BA" w:rsidRPr="00B057EB" w:rsidRDefault="006A44BA" w:rsidP="006A44BA">
            <w:pPr>
              <w:pStyle w:val="afe"/>
              <w:jc w:val="center"/>
              <w:rPr>
                <w:sz w:val="26"/>
                <w:szCs w:val="26"/>
                <w:lang w:val="en-US"/>
              </w:rPr>
            </w:pPr>
            <w:r w:rsidRPr="00B057EB">
              <w:rPr>
                <w:sz w:val="26"/>
                <w:szCs w:val="26"/>
                <w:lang w:val="en-US"/>
              </w:rPr>
              <w:t>12133</w:t>
            </w:r>
            <w:r w:rsidRPr="00B057EB">
              <w:rPr>
                <w:sz w:val="26"/>
                <w:szCs w:val="26"/>
              </w:rPr>
              <w:t>,</w:t>
            </w:r>
            <w:r w:rsidRPr="00B057EB">
              <w:rPr>
                <w:sz w:val="26"/>
                <w:szCs w:val="26"/>
                <w:lang w:val="en-US"/>
              </w:rPr>
              <w:t>13</w:t>
            </w:r>
          </w:p>
        </w:tc>
        <w:tc>
          <w:tcPr>
            <w:tcW w:w="897" w:type="pct"/>
            <w:shd w:val="clear" w:color="auto" w:fill="DAEEF3"/>
            <w:hideMark/>
          </w:tcPr>
          <w:p w:rsidR="006A44BA" w:rsidRPr="00B057EB" w:rsidRDefault="006A44BA" w:rsidP="006A44BA">
            <w:pPr>
              <w:spacing w:before="100" w:beforeAutospacing="1" w:after="119"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12133,13</w:t>
            </w:r>
          </w:p>
        </w:tc>
        <w:tc>
          <w:tcPr>
            <w:tcW w:w="901" w:type="pct"/>
            <w:shd w:val="clear" w:color="auto" w:fill="DAEEF3"/>
            <w:hideMark/>
          </w:tcPr>
          <w:p w:rsidR="006A44BA" w:rsidRPr="00B057EB" w:rsidRDefault="006A44BA" w:rsidP="006A44BA">
            <w:pPr>
              <w:spacing w:before="100" w:beforeAutospacing="1" w:after="119"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12133,13</w:t>
            </w:r>
          </w:p>
        </w:tc>
      </w:tr>
      <w:tr w:rsidR="006A44BA" w:rsidRPr="00B057EB" w:rsidTr="006A44BA">
        <w:trPr>
          <w:trHeight w:val="150"/>
          <w:tblCellSpacing w:w="0" w:type="dxa"/>
        </w:trPr>
        <w:tc>
          <w:tcPr>
            <w:tcW w:w="268" w:type="pct"/>
            <w:shd w:val="clear" w:color="auto" w:fill="DAEEF3"/>
            <w:hideMark/>
          </w:tcPr>
          <w:p w:rsidR="006A44BA" w:rsidRPr="00B057EB" w:rsidRDefault="006A44BA" w:rsidP="006A44BA">
            <w:pPr>
              <w:spacing w:before="100" w:beforeAutospacing="1" w:after="119"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2</w:t>
            </w:r>
          </w:p>
        </w:tc>
        <w:tc>
          <w:tcPr>
            <w:tcW w:w="4732" w:type="pct"/>
            <w:gridSpan w:val="5"/>
            <w:shd w:val="clear" w:color="auto" w:fill="DAEEF3"/>
            <w:hideMark/>
          </w:tcPr>
          <w:p w:rsidR="006A44BA" w:rsidRPr="00B057EB" w:rsidRDefault="006A44BA" w:rsidP="006A44BA">
            <w:pPr>
              <w:spacing w:before="100" w:beforeAutospacing="1" w:after="119" w:line="150" w:lineRule="atLeast"/>
              <w:rPr>
                <w:rFonts w:ascii="Times New Roman" w:eastAsia="Times New Roman" w:hAnsi="Times New Roman" w:cs="Times New Roman"/>
                <w:b/>
                <w:sz w:val="26"/>
                <w:szCs w:val="26"/>
              </w:rPr>
            </w:pPr>
            <w:r w:rsidRPr="00B057EB">
              <w:rPr>
                <w:rFonts w:ascii="Times New Roman" w:eastAsia="Times New Roman" w:hAnsi="Times New Roman" w:cs="Times New Roman"/>
                <w:b/>
                <w:sz w:val="26"/>
                <w:szCs w:val="26"/>
              </w:rPr>
              <w:t>Население</w:t>
            </w:r>
          </w:p>
        </w:tc>
      </w:tr>
      <w:tr w:rsidR="006A44BA" w:rsidRPr="00B057EB" w:rsidTr="006A44BA">
        <w:trPr>
          <w:trHeight w:val="150"/>
          <w:tblCellSpacing w:w="0" w:type="dxa"/>
        </w:trPr>
        <w:tc>
          <w:tcPr>
            <w:tcW w:w="268"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2.1.</w:t>
            </w:r>
          </w:p>
        </w:tc>
        <w:tc>
          <w:tcPr>
            <w:tcW w:w="1414" w:type="pct"/>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Численность населения</w:t>
            </w:r>
          </w:p>
        </w:tc>
        <w:tc>
          <w:tcPr>
            <w:tcW w:w="68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Чел.</w:t>
            </w:r>
          </w:p>
        </w:tc>
        <w:tc>
          <w:tcPr>
            <w:tcW w:w="83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1377</w:t>
            </w:r>
          </w:p>
        </w:tc>
        <w:tc>
          <w:tcPr>
            <w:tcW w:w="897"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1252</w:t>
            </w:r>
          </w:p>
        </w:tc>
        <w:tc>
          <w:tcPr>
            <w:tcW w:w="901"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1131</w:t>
            </w:r>
          </w:p>
        </w:tc>
      </w:tr>
      <w:tr w:rsidR="006A44BA" w:rsidRPr="00B057EB" w:rsidTr="006A44BA">
        <w:trPr>
          <w:trHeight w:val="852"/>
          <w:tblCellSpacing w:w="0" w:type="dxa"/>
        </w:trPr>
        <w:tc>
          <w:tcPr>
            <w:tcW w:w="268" w:type="pct"/>
            <w:hideMark/>
          </w:tcPr>
          <w:p w:rsidR="006A44BA" w:rsidRPr="00B057EB" w:rsidRDefault="006A44BA" w:rsidP="006A44BA">
            <w:pPr>
              <w:spacing w:before="100" w:beforeAutospacing="1" w:after="119" w:line="150" w:lineRule="atLeast"/>
              <w:jc w:val="center"/>
              <w:rPr>
                <w:rFonts w:ascii="Times New Roman" w:eastAsia="Times New Roman" w:hAnsi="Times New Roman" w:cs="Times New Roman"/>
                <w:sz w:val="26"/>
                <w:szCs w:val="26"/>
              </w:rPr>
            </w:pPr>
          </w:p>
        </w:tc>
        <w:tc>
          <w:tcPr>
            <w:tcW w:w="1414" w:type="pct"/>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Численность населения в возрасте моложе трудоспособного</w:t>
            </w:r>
          </w:p>
        </w:tc>
        <w:tc>
          <w:tcPr>
            <w:tcW w:w="685" w:type="pct"/>
            <w:hideMark/>
          </w:tcPr>
          <w:p w:rsidR="006A44BA" w:rsidRPr="00B057EB" w:rsidRDefault="006A44BA" w:rsidP="006A44BA">
            <w:pPr>
              <w:shd w:val="clear" w:color="auto" w:fill="FFFFFF"/>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Чел.</w:t>
            </w:r>
          </w:p>
        </w:tc>
        <w:tc>
          <w:tcPr>
            <w:tcW w:w="83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259</w:t>
            </w:r>
          </w:p>
        </w:tc>
        <w:tc>
          <w:tcPr>
            <w:tcW w:w="897"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238</w:t>
            </w:r>
          </w:p>
        </w:tc>
        <w:tc>
          <w:tcPr>
            <w:tcW w:w="901"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204</w:t>
            </w:r>
          </w:p>
        </w:tc>
      </w:tr>
      <w:tr w:rsidR="006A44BA" w:rsidRPr="00B057EB" w:rsidTr="006A44BA">
        <w:trPr>
          <w:trHeight w:val="569"/>
          <w:tblCellSpacing w:w="0" w:type="dxa"/>
        </w:trPr>
        <w:tc>
          <w:tcPr>
            <w:tcW w:w="268" w:type="pct"/>
            <w:hideMark/>
          </w:tcPr>
          <w:p w:rsidR="006A44BA" w:rsidRPr="00B057EB" w:rsidRDefault="006A44BA" w:rsidP="006A44BA">
            <w:pPr>
              <w:spacing w:before="100" w:beforeAutospacing="1" w:after="119" w:line="150" w:lineRule="atLeast"/>
              <w:jc w:val="center"/>
              <w:rPr>
                <w:rFonts w:ascii="Times New Roman" w:eastAsia="Times New Roman" w:hAnsi="Times New Roman" w:cs="Times New Roman"/>
                <w:sz w:val="26"/>
                <w:szCs w:val="26"/>
              </w:rPr>
            </w:pPr>
          </w:p>
        </w:tc>
        <w:tc>
          <w:tcPr>
            <w:tcW w:w="1414" w:type="pct"/>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Численность населения в трудоспособном возрасте</w:t>
            </w:r>
          </w:p>
        </w:tc>
        <w:tc>
          <w:tcPr>
            <w:tcW w:w="685" w:type="pct"/>
            <w:hideMark/>
          </w:tcPr>
          <w:p w:rsidR="006A44BA" w:rsidRPr="00B057EB" w:rsidRDefault="006A44BA" w:rsidP="006A44BA">
            <w:pPr>
              <w:shd w:val="clear" w:color="auto" w:fill="FFFFFF"/>
              <w:spacing w:before="100" w:beforeAutospacing="1"/>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Чел.</w:t>
            </w:r>
          </w:p>
        </w:tc>
        <w:tc>
          <w:tcPr>
            <w:tcW w:w="835" w:type="pct"/>
            <w:hideMark/>
          </w:tcPr>
          <w:p w:rsidR="006A44BA" w:rsidRPr="00B057EB" w:rsidRDefault="006A44BA" w:rsidP="006A44BA">
            <w:pPr>
              <w:spacing w:before="100" w:beforeAutospacing="1" w:after="119"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809</w:t>
            </w:r>
          </w:p>
        </w:tc>
        <w:tc>
          <w:tcPr>
            <w:tcW w:w="897" w:type="pct"/>
            <w:hideMark/>
          </w:tcPr>
          <w:p w:rsidR="006A44BA" w:rsidRPr="00B057EB" w:rsidRDefault="006A44BA" w:rsidP="006A44BA">
            <w:pPr>
              <w:spacing w:before="100" w:beforeAutospacing="1" w:after="119"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726</w:t>
            </w:r>
          </w:p>
        </w:tc>
        <w:tc>
          <w:tcPr>
            <w:tcW w:w="901" w:type="pct"/>
            <w:hideMark/>
          </w:tcPr>
          <w:p w:rsidR="006A44BA" w:rsidRPr="00B057EB" w:rsidRDefault="006A44BA" w:rsidP="006A44BA">
            <w:pPr>
              <w:spacing w:before="100" w:beforeAutospacing="1" w:after="119"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656</w:t>
            </w:r>
          </w:p>
        </w:tc>
      </w:tr>
      <w:tr w:rsidR="006A44BA" w:rsidRPr="00B057EB" w:rsidTr="006A44BA">
        <w:trPr>
          <w:trHeight w:val="848"/>
          <w:tblCellSpacing w:w="0" w:type="dxa"/>
        </w:trPr>
        <w:tc>
          <w:tcPr>
            <w:tcW w:w="268" w:type="pct"/>
            <w:hideMark/>
          </w:tcPr>
          <w:p w:rsidR="006A44BA" w:rsidRPr="00B057EB" w:rsidRDefault="006A44BA" w:rsidP="006A44BA">
            <w:pPr>
              <w:spacing w:before="100" w:beforeAutospacing="1" w:after="119" w:line="150" w:lineRule="atLeast"/>
              <w:jc w:val="center"/>
              <w:rPr>
                <w:rFonts w:ascii="Times New Roman" w:eastAsia="Times New Roman" w:hAnsi="Times New Roman" w:cs="Times New Roman"/>
                <w:sz w:val="26"/>
                <w:szCs w:val="26"/>
              </w:rPr>
            </w:pPr>
          </w:p>
        </w:tc>
        <w:tc>
          <w:tcPr>
            <w:tcW w:w="1414" w:type="pct"/>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Численность населения в возрасте старше трудоспособного</w:t>
            </w:r>
          </w:p>
        </w:tc>
        <w:tc>
          <w:tcPr>
            <w:tcW w:w="685" w:type="pct"/>
            <w:hideMark/>
          </w:tcPr>
          <w:p w:rsidR="006A44BA" w:rsidRPr="00B057EB" w:rsidRDefault="006A44BA" w:rsidP="006A44BA">
            <w:pPr>
              <w:shd w:val="clear" w:color="auto" w:fill="FFFFFF"/>
              <w:spacing w:before="100" w:beforeAutospacing="1"/>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Чел.</w:t>
            </w:r>
          </w:p>
        </w:tc>
        <w:tc>
          <w:tcPr>
            <w:tcW w:w="835" w:type="pct"/>
            <w:hideMark/>
          </w:tcPr>
          <w:p w:rsidR="006A44BA" w:rsidRPr="00B057EB" w:rsidRDefault="006A44BA" w:rsidP="006A44BA">
            <w:pPr>
              <w:spacing w:before="100" w:beforeAutospacing="1" w:after="119"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309</w:t>
            </w:r>
          </w:p>
        </w:tc>
        <w:tc>
          <w:tcPr>
            <w:tcW w:w="897" w:type="pct"/>
            <w:hideMark/>
          </w:tcPr>
          <w:p w:rsidR="006A44BA" w:rsidRPr="00B057EB" w:rsidRDefault="006A44BA" w:rsidP="006A44BA">
            <w:pPr>
              <w:spacing w:before="100" w:beforeAutospacing="1" w:after="119"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288</w:t>
            </w:r>
          </w:p>
        </w:tc>
        <w:tc>
          <w:tcPr>
            <w:tcW w:w="901" w:type="pct"/>
            <w:hideMark/>
          </w:tcPr>
          <w:p w:rsidR="006A44BA" w:rsidRPr="00B057EB" w:rsidRDefault="006A44BA" w:rsidP="006A44BA">
            <w:pPr>
              <w:spacing w:before="100" w:beforeAutospacing="1" w:after="119"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271</w:t>
            </w:r>
          </w:p>
        </w:tc>
      </w:tr>
      <w:tr w:rsidR="006A44BA" w:rsidRPr="00B057EB" w:rsidTr="006A44BA">
        <w:trPr>
          <w:trHeight w:val="284"/>
          <w:tblCellSpacing w:w="0" w:type="dxa"/>
        </w:trPr>
        <w:tc>
          <w:tcPr>
            <w:tcW w:w="268" w:type="pct"/>
            <w:shd w:val="clear" w:color="auto" w:fill="DAEEF3"/>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b/>
                <w:bCs/>
                <w:sz w:val="26"/>
                <w:szCs w:val="26"/>
              </w:rPr>
              <w:t>3</w:t>
            </w:r>
          </w:p>
        </w:tc>
        <w:tc>
          <w:tcPr>
            <w:tcW w:w="4732" w:type="pct"/>
            <w:gridSpan w:val="5"/>
            <w:shd w:val="clear" w:color="auto" w:fill="DAEEF3"/>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b/>
                <w:bCs/>
                <w:sz w:val="26"/>
                <w:szCs w:val="26"/>
              </w:rPr>
              <w:t>Жилой фонд</w:t>
            </w:r>
          </w:p>
        </w:tc>
      </w:tr>
      <w:tr w:rsidR="006A44BA" w:rsidRPr="00B057EB" w:rsidTr="006A44BA">
        <w:trPr>
          <w:trHeight w:val="301"/>
          <w:tblCellSpacing w:w="0" w:type="dxa"/>
        </w:trPr>
        <w:tc>
          <w:tcPr>
            <w:tcW w:w="268"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3.1.</w:t>
            </w:r>
          </w:p>
        </w:tc>
        <w:tc>
          <w:tcPr>
            <w:tcW w:w="1414" w:type="pct"/>
            <w:hideMark/>
          </w:tcPr>
          <w:p w:rsidR="006A44BA" w:rsidRPr="00B057EB" w:rsidRDefault="006A44BA" w:rsidP="006A44BA">
            <w:pP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Жилой фонд (всего)</w:t>
            </w:r>
          </w:p>
        </w:tc>
        <w:tc>
          <w:tcPr>
            <w:tcW w:w="68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Тыс. м.кв.</w:t>
            </w:r>
          </w:p>
        </w:tc>
        <w:tc>
          <w:tcPr>
            <w:tcW w:w="83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21,8</w:t>
            </w:r>
          </w:p>
        </w:tc>
        <w:tc>
          <w:tcPr>
            <w:tcW w:w="897" w:type="pct"/>
            <w:hideMark/>
          </w:tcPr>
          <w:p w:rsidR="006A44BA" w:rsidRPr="00B057EB" w:rsidRDefault="006A44BA" w:rsidP="006A44BA">
            <w:pPr>
              <w:spacing w:before="100" w:beforeAutospacing="1" w:after="119"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21,8</w:t>
            </w:r>
          </w:p>
        </w:tc>
        <w:tc>
          <w:tcPr>
            <w:tcW w:w="901" w:type="pct"/>
            <w:hideMark/>
          </w:tcPr>
          <w:p w:rsidR="006A44BA" w:rsidRPr="00B057EB" w:rsidRDefault="006A44BA" w:rsidP="006A44BA">
            <w:pPr>
              <w:spacing w:before="100" w:beforeAutospacing="1" w:after="119"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21,8</w:t>
            </w:r>
          </w:p>
        </w:tc>
      </w:tr>
      <w:tr w:rsidR="006A44BA" w:rsidRPr="00B057EB" w:rsidTr="006A44BA">
        <w:trPr>
          <w:trHeight w:val="150"/>
          <w:tblCellSpacing w:w="0" w:type="dxa"/>
        </w:trPr>
        <w:tc>
          <w:tcPr>
            <w:tcW w:w="268"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3.2.</w:t>
            </w:r>
          </w:p>
        </w:tc>
        <w:tc>
          <w:tcPr>
            <w:tcW w:w="1414" w:type="pct"/>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Существующий сохраняемый жилой фонд</w:t>
            </w:r>
          </w:p>
        </w:tc>
        <w:tc>
          <w:tcPr>
            <w:tcW w:w="685" w:type="pct"/>
            <w:hideMark/>
          </w:tcPr>
          <w:p w:rsidR="006A44BA" w:rsidRPr="00B057EB" w:rsidRDefault="006A44BA" w:rsidP="006A44BA">
            <w:pPr>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Тыс. м.кв.</w:t>
            </w:r>
          </w:p>
          <w:p w:rsidR="006A44BA" w:rsidRPr="00B057EB" w:rsidRDefault="006A44BA" w:rsidP="006A44BA">
            <w:pPr>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общ</w:t>
            </w:r>
            <w:proofErr w:type="gramStart"/>
            <w:r w:rsidRPr="00B057EB">
              <w:rPr>
                <w:rFonts w:ascii="Times New Roman" w:eastAsia="Times New Roman" w:hAnsi="Times New Roman" w:cs="Times New Roman"/>
                <w:sz w:val="26"/>
                <w:szCs w:val="26"/>
              </w:rPr>
              <w:t>.</w:t>
            </w:r>
            <w:proofErr w:type="gramEnd"/>
            <w:r w:rsidRPr="00B057EB">
              <w:rPr>
                <w:rFonts w:ascii="Times New Roman" w:eastAsia="Times New Roman" w:hAnsi="Times New Roman" w:cs="Times New Roman"/>
                <w:sz w:val="26"/>
                <w:szCs w:val="26"/>
              </w:rPr>
              <w:t xml:space="preserve"> </w:t>
            </w:r>
            <w:proofErr w:type="gramStart"/>
            <w:r w:rsidRPr="00B057EB">
              <w:rPr>
                <w:rFonts w:ascii="Times New Roman" w:eastAsia="Times New Roman" w:hAnsi="Times New Roman" w:cs="Times New Roman"/>
                <w:sz w:val="26"/>
                <w:szCs w:val="26"/>
              </w:rPr>
              <w:t>п</w:t>
            </w:r>
            <w:proofErr w:type="gramEnd"/>
            <w:r w:rsidRPr="00B057EB">
              <w:rPr>
                <w:rFonts w:ascii="Times New Roman" w:eastAsia="Times New Roman" w:hAnsi="Times New Roman" w:cs="Times New Roman"/>
                <w:sz w:val="26"/>
                <w:szCs w:val="26"/>
              </w:rPr>
              <w:t>л.</w:t>
            </w:r>
          </w:p>
        </w:tc>
        <w:tc>
          <w:tcPr>
            <w:tcW w:w="83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21,8</w:t>
            </w:r>
          </w:p>
        </w:tc>
        <w:tc>
          <w:tcPr>
            <w:tcW w:w="897"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21,8</w:t>
            </w:r>
          </w:p>
        </w:tc>
        <w:tc>
          <w:tcPr>
            <w:tcW w:w="901"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21,8</w:t>
            </w:r>
          </w:p>
        </w:tc>
      </w:tr>
      <w:tr w:rsidR="006A44BA" w:rsidRPr="00B057EB" w:rsidTr="006A44BA">
        <w:trPr>
          <w:trHeight w:val="1042"/>
          <w:tblCellSpacing w:w="0" w:type="dxa"/>
        </w:trPr>
        <w:tc>
          <w:tcPr>
            <w:tcW w:w="268"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3.3.</w:t>
            </w:r>
          </w:p>
        </w:tc>
        <w:tc>
          <w:tcPr>
            <w:tcW w:w="1414" w:type="pct"/>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Средняя жилищная обеспеченность общей площадью</w:t>
            </w:r>
          </w:p>
        </w:tc>
        <w:tc>
          <w:tcPr>
            <w:tcW w:w="685" w:type="pct"/>
            <w:hideMark/>
          </w:tcPr>
          <w:p w:rsidR="006A44BA" w:rsidRPr="00B057EB" w:rsidRDefault="006A44BA" w:rsidP="006A44BA">
            <w:pPr>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м.кв. /чел.</w:t>
            </w:r>
          </w:p>
        </w:tc>
        <w:tc>
          <w:tcPr>
            <w:tcW w:w="835" w:type="pct"/>
            <w:hideMark/>
          </w:tcPr>
          <w:p w:rsidR="006A44BA" w:rsidRPr="00B057EB" w:rsidRDefault="006A44BA" w:rsidP="006A44BA">
            <w:pPr>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15,83</w:t>
            </w:r>
          </w:p>
        </w:tc>
        <w:tc>
          <w:tcPr>
            <w:tcW w:w="897" w:type="pct"/>
            <w:hideMark/>
          </w:tcPr>
          <w:p w:rsidR="006A44BA" w:rsidRPr="00B057EB" w:rsidRDefault="006A44BA" w:rsidP="006A44BA">
            <w:pPr>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17,41</w:t>
            </w:r>
          </w:p>
        </w:tc>
        <w:tc>
          <w:tcPr>
            <w:tcW w:w="901"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19,27</w:t>
            </w:r>
          </w:p>
        </w:tc>
      </w:tr>
      <w:tr w:rsidR="006A44BA" w:rsidRPr="00B057EB" w:rsidTr="006A44BA">
        <w:trPr>
          <w:trHeight w:val="150"/>
          <w:tblCellSpacing w:w="0" w:type="dxa"/>
        </w:trPr>
        <w:tc>
          <w:tcPr>
            <w:tcW w:w="268"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3.4.</w:t>
            </w:r>
          </w:p>
        </w:tc>
        <w:tc>
          <w:tcPr>
            <w:tcW w:w="1414" w:type="pct"/>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Обеспеченность жилищного фонда</w:t>
            </w:r>
          </w:p>
        </w:tc>
        <w:tc>
          <w:tcPr>
            <w:tcW w:w="68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p>
        </w:tc>
        <w:tc>
          <w:tcPr>
            <w:tcW w:w="83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p>
        </w:tc>
        <w:tc>
          <w:tcPr>
            <w:tcW w:w="897"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p>
        </w:tc>
        <w:tc>
          <w:tcPr>
            <w:tcW w:w="901"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p>
        </w:tc>
      </w:tr>
      <w:tr w:rsidR="006A44BA" w:rsidRPr="00B057EB" w:rsidTr="006A44BA">
        <w:trPr>
          <w:trHeight w:val="150"/>
          <w:tblCellSpacing w:w="0" w:type="dxa"/>
        </w:trPr>
        <w:tc>
          <w:tcPr>
            <w:tcW w:w="268"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p>
        </w:tc>
        <w:tc>
          <w:tcPr>
            <w:tcW w:w="1414" w:type="pct"/>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водопроводом</w:t>
            </w:r>
          </w:p>
        </w:tc>
        <w:tc>
          <w:tcPr>
            <w:tcW w:w="685" w:type="pct"/>
            <w:hideMark/>
          </w:tcPr>
          <w:p w:rsidR="006A44BA" w:rsidRPr="00B057EB" w:rsidRDefault="006A44BA" w:rsidP="006A44BA">
            <w:pPr>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w:t>
            </w:r>
          </w:p>
        </w:tc>
        <w:tc>
          <w:tcPr>
            <w:tcW w:w="83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36,7</w:t>
            </w:r>
          </w:p>
        </w:tc>
        <w:tc>
          <w:tcPr>
            <w:tcW w:w="897"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100</w:t>
            </w:r>
          </w:p>
        </w:tc>
        <w:tc>
          <w:tcPr>
            <w:tcW w:w="901"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100</w:t>
            </w:r>
          </w:p>
        </w:tc>
      </w:tr>
      <w:tr w:rsidR="006A44BA" w:rsidRPr="00B057EB" w:rsidTr="006A44BA">
        <w:trPr>
          <w:trHeight w:val="150"/>
          <w:tblCellSpacing w:w="0" w:type="dxa"/>
        </w:trPr>
        <w:tc>
          <w:tcPr>
            <w:tcW w:w="268"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p>
        </w:tc>
        <w:tc>
          <w:tcPr>
            <w:tcW w:w="1414" w:type="pct"/>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канализацией</w:t>
            </w:r>
          </w:p>
        </w:tc>
        <w:tc>
          <w:tcPr>
            <w:tcW w:w="685" w:type="pct"/>
            <w:hideMark/>
          </w:tcPr>
          <w:p w:rsidR="006A44BA" w:rsidRPr="00B057EB" w:rsidRDefault="006A44BA" w:rsidP="006A44BA">
            <w:pPr>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w:t>
            </w:r>
          </w:p>
        </w:tc>
        <w:tc>
          <w:tcPr>
            <w:tcW w:w="83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w:t>
            </w:r>
          </w:p>
        </w:tc>
        <w:tc>
          <w:tcPr>
            <w:tcW w:w="897"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100</w:t>
            </w:r>
          </w:p>
        </w:tc>
        <w:tc>
          <w:tcPr>
            <w:tcW w:w="901"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100</w:t>
            </w:r>
          </w:p>
        </w:tc>
      </w:tr>
      <w:tr w:rsidR="006A44BA" w:rsidRPr="00B057EB" w:rsidTr="006A44BA">
        <w:trPr>
          <w:trHeight w:val="150"/>
          <w:tblCellSpacing w:w="0" w:type="dxa"/>
        </w:trPr>
        <w:tc>
          <w:tcPr>
            <w:tcW w:w="268"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p>
        </w:tc>
        <w:tc>
          <w:tcPr>
            <w:tcW w:w="1414" w:type="pct"/>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природным газом</w:t>
            </w:r>
          </w:p>
        </w:tc>
        <w:tc>
          <w:tcPr>
            <w:tcW w:w="685" w:type="pct"/>
            <w:hideMark/>
          </w:tcPr>
          <w:p w:rsidR="006A44BA" w:rsidRPr="00B057EB" w:rsidRDefault="006A44BA" w:rsidP="006A44BA">
            <w:pPr>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w:t>
            </w:r>
          </w:p>
        </w:tc>
        <w:tc>
          <w:tcPr>
            <w:tcW w:w="83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81,2</w:t>
            </w:r>
          </w:p>
        </w:tc>
        <w:tc>
          <w:tcPr>
            <w:tcW w:w="897"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100</w:t>
            </w:r>
          </w:p>
        </w:tc>
        <w:tc>
          <w:tcPr>
            <w:tcW w:w="901"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100</w:t>
            </w:r>
          </w:p>
        </w:tc>
      </w:tr>
      <w:tr w:rsidR="006A44BA" w:rsidRPr="00B057EB" w:rsidTr="006A44BA">
        <w:trPr>
          <w:trHeight w:val="150"/>
          <w:tblCellSpacing w:w="0" w:type="dxa"/>
        </w:trPr>
        <w:tc>
          <w:tcPr>
            <w:tcW w:w="268" w:type="pct"/>
            <w:shd w:val="clear" w:color="auto" w:fill="DAEEF3"/>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b/>
                <w:bCs/>
                <w:sz w:val="26"/>
                <w:szCs w:val="26"/>
              </w:rPr>
              <w:t>4</w:t>
            </w:r>
          </w:p>
        </w:tc>
        <w:tc>
          <w:tcPr>
            <w:tcW w:w="4732" w:type="pct"/>
            <w:gridSpan w:val="5"/>
            <w:shd w:val="clear" w:color="auto" w:fill="DAEEF3"/>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b/>
                <w:bCs/>
                <w:sz w:val="26"/>
                <w:szCs w:val="26"/>
              </w:rPr>
              <w:t>Объекты культурно-бытового обслуживания</w:t>
            </w:r>
          </w:p>
        </w:tc>
      </w:tr>
      <w:tr w:rsidR="006A44BA" w:rsidRPr="00B057EB" w:rsidTr="006A44BA">
        <w:trPr>
          <w:trHeight w:val="150"/>
          <w:tblCellSpacing w:w="0" w:type="dxa"/>
        </w:trPr>
        <w:tc>
          <w:tcPr>
            <w:tcW w:w="268"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4.1.</w:t>
            </w:r>
          </w:p>
        </w:tc>
        <w:tc>
          <w:tcPr>
            <w:tcW w:w="1414" w:type="pct"/>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Общеобразовательные школы</w:t>
            </w:r>
          </w:p>
        </w:tc>
        <w:tc>
          <w:tcPr>
            <w:tcW w:w="68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шт.</w:t>
            </w:r>
          </w:p>
        </w:tc>
        <w:tc>
          <w:tcPr>
            <w:tcW w:w="83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2</w:t>
            </w:r>
          </w:p>
        </w:tc>
        <w:tc>
          <w:tcPr>
            <w:tcW w:w="897"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2</w:t>
            </w:r>
          </w:p>
        </w:tc>
        <w:tc>
          <w:tcPr>
            <w:tcW w:w="901"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2</w:t>
            </w:r>
          </w:p>
        </w:tc>
      </w:tr>
      <w:tr w:rsidR="006A44BA" w:rsidRPr="00B057EB" w:rsidTr="006A44BA">
        <w:trPr>
          <w:trHeight w:val="150"/>
          <w:tblCellSpacing w:w="0" w:type="dxa"/>
        </w:trPr>
        <w:tc>
          <w:tcPr>
            <w:tcW w:w="268"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4.2.</w:t>
            </w:r>
          </w:p>
        </w:tc>
        <w:tc>
          <w:tcPr>
            <w:tcW w:w="1414" w:type="pct"/>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Детские дошкольные учреждения</w:t>
            </w:r>
          </w:p>
        </w:tc>
        <w:tc>
          <w:tcPr>
            <w:tcW w:w="68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шт.</w:t>
            </w:r>
          </w:p>
        </w:tc>
        <w:tc>
          <w:tcPr>
            <w:tcW w:w="83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1</w:t>
            </w:r>
          </w:p>
        </w:tc>
        <w:tc>
          <w:tcPr>
            <w:tcW w:w="897"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3</w:t>
            </w:r>
          </w:p>
        </w:tc>
        <w:tc>
          <w:tcPr>
            <w:tcW w:w="901"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3</w:t>
            </w:r>
          </w:p>
        </w:tc>
      </w:tr>
      <w:tr w:rsidR="006A44BA" w:rsidRPr="00B057EB" w:rsidTr="006A44BA">
        <w:trPr>
          <w:trHeight w:val="150"/>
          <w:tblCellSpacing w:w="0" w:type="dxa"/>
        </w:trPr>
        <w:tc>
          <w:tcPr>
            <w:tcW w:w="268"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4.3.</w:t>
            </w:r>
          </w:p>
        </w:tc>
        <w:tc>
          <w:tcPr>
            <w:tcW w:w="1414" w:type="pct"/>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Спортивно-оздоровительные комплексы</w:t>
            </w:r>
          </w:p>
        </w:tc>
        <w:tc>
          <w:tcPr>
            <w:tcW w:w="68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шт.</w:t>
            </w:r>
          </w:p>
        </w:tc>
        <w:tc>
          <w:tcPr>
            <w:tcW w:w="83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5</w:t>
            </w:r>
          </w:p>
        </w:tc>
        <w:tc>
          <w:tcPr>
            <w:tcW w:w="897"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5</w:t>
            </w:r>
          </w:p>
        </w:tc>
        <w:tc>
          <w:tcPr>
            <w:tcW w:w="901"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5</w:t>
            </w:r>
          </w:p>
        </w:tc>
      </w:tr>
      <w:tr w:rsidR="006A44BA" w:rsidRPr="00B057EB" w:rsidTr="006A44BA">
        <w:trPr>
          <w:trHeight w:val="150"/>
          <w:tblCellSpacing w:w="0" w:type="dxa"/>
        </w:trPr>
        <w:tc>
          <w:tcPr>
            <w:tcW w:w="268"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4.4.</w:t>
            </w:r>
          </w:p>
        </w:tc>
        <w:tc>
          <w:tcPr>
            <w:tcW w:w="1414" w:type="pct"/>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Больничные учреждения</w:t>
            </w:r>
          </w:p>
        </w:tc>
        <w:tc>
          <w:tcPr>
            <w:tcW w:w="68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шт.</w:t>
            </w:r>
          </w:p>
        </w:tc>
        <w:tc>
          <w:tcPr>
            <w:tcW w:w="83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2</w:t>
            </w:r>
          </w:p>
        </w:tc>
        <w:tc>
          <w:tcPr>
            <w:tcW w:w="897"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2</w:t>
            </w:r>
          </w:p>
        </w:tc>
        <w:tc>
          <w:tcPr>
            <w:tcW w:w="901"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2</w:t>
            </w:r>
          </w:p>
        </w:tc>
      </w:tr>
      <w:tr w:rsidR="006A44BA" w:rsidRPr="00B057EB" w:rsidTr="006A44BA">
        <w:trPr>
          <w:trHeight w:val="150"/>
          <w:tblCellSpacing w:w="0" w:type="dxa"/>
        </w:trPr>
        <w:tc>
          <w:tcPr>
            <w:tcW w:w="268" w:type="pct"/>
            <w:shd w:val="clear" w:color="auto" w:fill="DAEEF3"/>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b/>
                <w:bCs/>
                <w:sz w:val="26"/>
                <w:szCs w:val="26"/>
              </w:rPr>
              <w:t>5</w:t>
            </w:r>
          </w:p>
        </w:tc>
        <w:tc>
          <w:tcPr>
            <w:tcW w:w="4732" w:type="pct"/>
            <w:gridSpan w:val="5"/>
            <w:shd w:val="clear" w:color="auto" w:fill="DAEEF3"/>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b/>
                <w:bCs/>
                <w:sz w:val="26"/>
                <w:szCs w:val="26"/>
              </w:rPr>
              <w:t>Улично-дорожная сеть и транспорт</w:t>
            </w:r>
          </w:p>
        </w:tc>
      </w:tr>
      <w:tr w:rsidR="006A44BA" w:rsidRPr="00B057EB" w:rsidTr="006A44BA">
        <w:trPr>
          <w:trHeight w:val="150"/>
          <w:tblCellSpacing w:w="0" w:type="dxa"/>
        </w:trPr>
        <w:tc>
          <w:tcPr>
            <w:tcW w:w="268"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5.1.</w:t>
            </w:r>
          </w:p>
        </w:tc>
        <w:tc>
          <w:tcPr>
            <w:tcW w:w="4732" w:type="pct"/>
            <w:gridSpan w:val="5"/>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Внешний транспорт</w:t>
            </w:r>
          </w:p>
        </w:tc>
      </w:tr>
      <w:tr w:rsidR="006A44BA" w:rsidRPr="00B057EB" w:rsidTr="006A44BA">
        <w:trPr>
          <w:trHeight w:val="150"/>
          <w:tblCellSpacing w:w="0" w:type="dxa"/>
        </w:trPr>
        <w:tc>
          <w:tcPr>
            <w:tcW w:w="268"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p>
        </w:tc>
        <w:tc>
          <w:tcPr>
            <w:tcW w:w="1414" w:type="pct"/>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Региональные автодороги</w:t>
            </w:r>
          </w:p>
        </w:tc>
        <w:tc>
          <w:tcPr>
            <w:tcW w:w="68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кол-во</w:t>
            </w:r>
          </w:p>
        </w:tc>
        <w:tc>
          <w:tcPr>
            <w:tcW w:w="83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3</w:t>
            </w:r>
          </w:p>
        </w:tc>
        <w:tc>
          <w:tcPr>
            <w:tcW w:w="897"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3</w:t>
            </w:r>
          </w:p>
        </w:tc>
        <w:tc>
          <w:tcPr>
            <w:tcW w:w="901"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3</w:t>
            </w:r>
          </w:p>
        </w:tc>
      </w:tr>
      <w:tr w:rsidR="006A44BA" w:rsidRPr="00B057EB" w:rsidTr="006A44BA">
        <w:trPr>
          <w:trHeight w:val="150"/>
          <w:tblCellSpacing w:w="0" w:type="dxa"/>
        </w:trPr>
        <w:tc>
          <w:tcPr>
            <w:tcW w:w="268"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5.2</w:t>
            </w:r>
          </w:p>
        </w:tc>
        <w:tc>
          <w:tcPr>
            <w:tcW w:w="4732" w:type="pct"/>
            <w:gridSpan w:val="5"/>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Улично-дорожная сеть</w:t>
            </w:r>
          </w:p>
        </w:tc>
      </w:tr>
      <w:tr w:rsidR="006A44BA" w:rsidRPr="00B057EB" w:rsidTr="006A44BA">
        <w:trPr>
          <w:trHeight w:val="150"/>
          <w:tblCellSpacing w:w="0" w:type="dxa"/>
        </w:trPr>
        <w:tc>
          <w:tcPr>
            <w:tcW w:w="268"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p>
        </w:tc>
        <w:tc>
          <w:tcPr>
            <w:tcW w:w="1414" w:type="pct"/>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Асфальтированные дороги</w:t>
            </w:r>
          </w:p>
        </w:tc>
        <w:tc>
          <w:tcPr>
            <w:tcW w:w="68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км</w:t>
            </w:r>
          </w:p>
        </w:tc>
        <w:tc>
          <w:tcPr>
            <w:tcW w:w="83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13,12</w:t>
            </w:r>
          </w:p>
        </w:tc>
        <w:tc>
          <w:tcPr>
            <w:tcW w:w="1798" w:type="pct"/>
            <w:gridSpan w:val="2"/>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25</w:t>
            </w:r>
          </w:p>
        </w:tc>
      </w:tr>
      <w:tr w:rsidR="006A44BA" w:rsidRPr="00B057EB" w:rsidTr="006A44BA">
        <w:trPr>
          <w:trHeight w:val="150"/>
          <w:tblCellSpacing w:w="0" w:type="dxa"/>
        </w:trPr>
        <w:tc>
          <w:tcPr>
            <w:tcW w:w="268"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p>
        </w:tc>
        <w:tc>
          <w:tcPr>
            <w:tcW w:w="1414" w:type="pct"/>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Грунтовые дороги</w:t>
            </w:r>
          </w:p>
        </w:tc>
        <w:tc>
          <w:tcPr>
            <w:tcW w:w="68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км</w:t>
            </w:r>
          </w:p>
        </w:tc>
        <w:tc>
          <w:tcPr>
            <w:tcW w:w="83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11,75</w:t>
            </w:r>
          </w:p>
        </w:tc>
        <w:tc>
          <w:tcPr>
            <w:tcW w:w="1798" w:type="pct"/>
            <w:gridSpan w:val="2"/>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w:t>
            </w:r>
          </w:p>
        </w:tc>
      </w:tr>
      <w:tr w:rsidR="006A44BA" w:rsidRPr="00B057EB" w:rsidTr="006A44BA">
        <w:trPr>
          <w:trHeight w:val="150"/>
          <w:tblCellSpacing w:w="0" w:type="dxa"/>
        </w:trPr>
        <w:tc>
          <w:tcPr>
            <w:tcW w:w="268" w:type="pct"/>
            <w:shd w:val="clear" w:color="auto" w:fill="DAEEF3"/>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b/>
                <w:bCs/>
                <w:sz w:val="26"/>
                <w:szCs w:val="26"/>
              </w:rPr>
              <w:t>6</w:t>
            </w:r>
          </w:p>
        </w:tc>
        <w:tc>
          <w:tcPr>
            <w:tcW w:w="4732" w:type="pct"/>
            <w:gridSpan w:val="5"/>
            <w:shd w:val="clear" w:color="auto" w:fill="DAEEF3"/>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b/>
                <w:bCs/>
                <w:sz w:val="26"/>
                <w:szCs w:val="26"/>
              </w:rPr>
              <w:t>Инженерное обеспечение</w:t>
            </w:r>
          </w:p>
        </w:tc>
      </w:tr>
      <w:tr w:rsidR="006A44BA" w:rsidRPr="00B057EB" w:rsidTr="006A44BA">
        <w:trPr>
          <w:trHeight w:val="150"/>
          <w:tblCellSpacing w:w="0" w:type="dxa"/>
        </w:trPr>
        <w:tc>
          <w:tcPr>
            <w:tcW w:w="268"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lastRenderedPageBreak/>
              <w:t>6.1.</w:t>
            </w:r>
          </w:p>
        </w:tc>
        <w:tc>
          <w:tcPr>
            <w:tcW w:w="4732" w:type="pct"/>
            <w:gridSpan w:val="5"/>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Водоснабжение</w:t>
            </w:r>
          </w:p>
        </w:tc>
      </w:tr>
      <w:tr w:rsidR="006A44BA" w:rsidRPr="00B057EB" w:rsidTr="006A44BA">
        <w:trPr>
          <w:trHeight w:val="446"/>
          <w:tblCellSpacing w:w="0" w:type="dxa"/>
        </w:trPr>
        <w:tc>
          <w:tcPr>
            <w:tcW w:w="268"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p>
        </w:tc>
        <w:tc>
          <w:tcPr>
            <w:tcW w:w="1414" w:type="pct"/>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Водопотребление</w:t>
            </w:r>
          </w:p>
        </w:tc>
        <w:tc>
          <w:tcPr>
            <w:tcW w:w="68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л/</w:t>
            </w:r>
            <w:proofErr w:type="spellStart"/>
            <w:r w:rsidRPr="00B057EB">
              <w:rPr>
                <w:rFonts w:ascii="Times New Roman" w:eastAsia="Times New Roman" w:hAnsi="Times New Roman" w:cs="Times New Roman"/>
                <w:sz w:val="26"/>
                <w:szCs w:val="26"/>
              </w:rPr>
              <w:t>сут</w:t>
            </w:r>
            <w:proofErr w:type="spellEnd"/>
            <w:r w:rsidRPr="00B057EB">
              <w:rPr>
                <w:rFonts w:ascii="Times New Roman" w:eastAsia="Times New Roman" w:hAnsi="Times New Roman" w:cs="Times New Roman"/>
                <w:sz w:val="26"/>
                <w:szCs w:val="26"/>
              </w:rPr>
              <w:t xml:space="preserve">. </w:t>
            </w:r>
            <w:proofErr w:type="gramStart"/>
            <w:r w:rsidRPr="00B057EB">
              <w:rPr>
                <w:rFonts w:ascii="Times New Roman" w:eastAsia="Times New Roman" w:hAnsi="Times New Roman" w:cs="Times New Roman"/>
                <w:sz w:val="26"/>
                <w:szCs w:val="26"/>
              </w:rPr>
              <w:t>на</w:t>
            </w:r>
            <w:proofErr w:type="gramEnd"/>
            <w:r w:rsidRPr="00B057EB">
              <w:rPr>
                <w:rFonts w:ascii="Times New Roman" w:eastAsia="Times New Roman" w:hAnsi="Times New Roman" w:cs="Times New Roman"/>
                <w:sz w:val="26"/>
                <w:szCs w:val="26"/>
              </w:rPr>
              <w:t xml:space="preserve"> чел.</w:t>
            </w:r>
          </w:p>
        </w:tc>
        <w:tc>
          <w:tcPr>
            <w:tcW w:w="83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w:t>
            </w:r>
          </w:p>
        </w:tc>
        <w:tc>
          <w:tcPr>
            <w:tcW w:w="1798" w:type="pct"/>
            <w:gridSpan w:val="2"/>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300</w:t>
            </w:r>
          </w:p>
        </w:tc>
      </w:tr>
      <w:tr w:rsidR="006A44BA" w:rsidRPr="00B057EB" w:rsidTr="006A44BA">
        <w:trPr>
          <w:trHeight w:val="150"/>
          <w:tblCellSpacing w:w="0" w:type="dxa"/>
        </w:trPr>
        <w:tc>
          <w:tcPr>
            <w:tcW w:w="268"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p>
        </w:tc>
        <w:tc>
          <w:tcPr>
            <w:tcW w:w="1414" w:type="pct"/>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 xml:space="preserve">Расход воды </w:t>
            </w:r>
            <w:proofErr w:type="gramStart"/>
            <w:r w:rsidRPr="00B057EB">
              <w:rPr>
                <w:rFonts w:ascii="Times New Roman" w:eastAsia="Times New Roman" w:hAnsi="Times New Roman" w:cs="Times New Roman"/>
                <w:sz w:val="26"/>
                <w:szCs w:val="26"/>
              </w:rPr>
              <w:t>-с</w:t>
            </w:r>
            <w:proofErr w:type="gramEnd"/>
            <w:r w:rsidRPr="00B057EB">
              <w:rPr>
                <w:rFonts w:ascii="Times New Roman" w:eastAsia="Times New Roman" w:hAnsi="Times New Roman" w:cs="Times New Roman"/>
                <w:sz w:val="26"/>
                <w:szCs w:val="26"/>
              </w:rPr>
              <w:t xml:space="preserve">реднесуточное потребление </w:t>
            </w:r>
          </w:p>
        </w:tc>
        <w:tc>
          <w:tcPr>
            <w:tcW w:w="685" w:type="pct"/>
            <w:vAlign w:val="center"/>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м</w:t>
            </w:r>
            <w:r w:rsidRPr="00B057EB">
              <w:rPr>
                <w:rFonts w:ascii="Times New Roman" w:eastAsia="Times New Roman" w:hAnsi="Times New Roman" w:cs="Times New Roman"/>
                <w:sz w:val="26"/>
                <w:szCs w:val="26"/>
                <w:vertAlign w:val="superscript"/>
              </w:rPr>
              <w:t>3</w:t>
            </w:r>
            <w:r w:rsidRPr="00B057EB">
              <w:rPr>
                <w:rFonts w:ascii="Times New Roman" w:eastAsia="Times New Roman" w:hAnsi="Times New Roman" w:cs="Times New Roman"/>
                <w:sz w:val="26"/>
                <w:szCs w:val="26"/>
              </w:rPr>
              <w:t>/</w:t>
            </w:r>
            <w:proofErr w:type="spellStart"/>
            <w:r w:rsidRPr="00B057EB">
              <w:rPr>
                <w:rFonts w:ascii="Times New Roman" w:eastAsia="Times New Roman" w:hAnsi="Times New Roman" w:cs="Times New Roman"/>
                <w:sz w:val="26"/>
                <w:szCs w:val="26"/>
              </w:rPr>
              <w:t>сут</w:t>
            </w:r>
            <w:proofErr w:type="spellEnd"/>
            <w:r w:rsidRPr="00B057EB">
              <w:rPr>
                <w:rFonts w:ascii="Times New Roman" w:eastAsia="Times New Roman" w:hAnsi="Times New Roman" w:cs="Times New Roman"/>
                <w:sz w:val="26"/>
                <w:szCs w:val="26"/>
              </w:rPr>
              <w:t>.</w:t>
            </w:r>
          </w:p>
        </w:tc>
        <w:tc>
          <w:tcPr>
            <w:tcW w:w="83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413,1</w:t>
            </w:r>
          </w:p>
        </w:tc>
        <w:tc>
          <w:tcPr>
            <w:tcW w:w="1798" w:type="pct"/>
            <w:gridSpan w:val="2"/>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365,3</w:t>
            </w:r>
          </w:p>
        </w:tc>
      </w:tr>
      <w:tr w:rsidR="006A44BA" w:rsidRPr="00B057EB" w:rsidTr="006A44BA">
        <w:trPr>
          <w:trHeight w:val="150"/>
          <w:tblCellSpacing w:w="0" w:type="dxa"/>
        </w:trPr>
        <w:tc>
          <w:tcPr>
            <w:tcW w:w="268"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p>
        </w:tc>
        <w:tc>
          <w:tcPr>
            <w:tcW w:w="1414" w:type="pct"/>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 xml:space="preserve">Расход воды </w:t>
            </w:r>
            <w:proofErr w:type="gramStart"/>
            <w:r w:rsidRPr="00B057EB">
              <w:rPr>
                <w:rFonts w:ascii="Times New Roman" w:eastAsia="Times New Roman" w:hAnsi="Times New Roman" w:cs="Times New Roman"/>
                <w:sz w:val="26"/>
                <w:szCs w:val="26"/>
              </w:rPr>
              <w:t>-</w:t>
            </w:r>
            <w:proofErr w:type="spellStart"/>
            <w:r w:rsidRPr="00B057EB">
              <w:rPr>
                <w:rFonts w:ascii="Times New Roman" w:eastAsia="Times New Roman" w:hAnsi="Times New Roman" w:cs="Times New Roman"/>
                <w:sz w:val="26"/>
                <w:szCs w:val="26"/>
              </w:rPr>
              <w:t>м</w:t>
            </w:r>
            <w:proofErr w:type="gramEnd"/>
            <w:r w:rsidRPr="00B057EB">
              <w:rPr>
                <w:rFonts w:ascii="Times New Roman" w:eastAsia="Times New Roman" w:hAnsi="Times New Roman" w:cs="Times New Roman"/>
                <w:sz w:val="26"/>
                <w:szCs w:val="26"/>
              </w:rPr>
              <w:t>аксимальносуточное</w:t>
            </w:r>
            <w:proofErr w:type="spellEnd"/>
            <w:r w:rsidRPr="00B057EB">
              <w:rPr>
                <w:rFonts w:ascii="Times New Roman" w:eastAsia="Times New Roman" w:hAnsi="Times New Roman" w:cs="Times New Roman"/>
                <w:sz w:val="26"/>
                <w:szCs w:val="26"/>
              </w:rPr>
              <w:t xml:space="preserve"> потребление </w:t>
            </w:r>
          </w:p>
        </w:tc>
        <w:tc>
          <w:tcPr>
            <w:tcW w:w="685" w:type="pct"/>
            <w:vAlign w:val="center"/>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м</w:t>
            </w:r>
            <w:r w:rsidRPr="00B057EB">
              <w:rPr>
                <w:rFonts w:ascii="Times New Roman" w:eastAsia="Times New Roman" w:hAnsi="Times New Roman" w:cs="Times New Roman"/>
                <w:sz w:val="26"/>
                <w:szCs w:val="26"/>
                <w:vertAlign w:val="superscript"/>
              </w:rPr>
              <w:t>3</w:t>
            </w:r>
            <w:r w:rsidRPr="00B057EB">
              <w:rPr>
                <w:rFonts w:ascii="Times New Roman" w:eastAsia="Times New Roman" w:hAnsi="Times New Roman" w:cs="Times New Roman"/>
                <w:sz w:val="26"/>
                <w:szCs w:val="26"/>
              </w:rPr>
              <w:t>/</w:t>
            </w:r>
            <w:proofErr w:type="spellStart"/>
            <w:r w:rsidRPr="00B057EB">
              <w:rPr>
                <w:rFonts w:ascii="Times New Roman" w:eastAsia="Times New Roman" w:hAnsi="Times New Roman" w:cs="Times New Roman"/>
                <w:sz w:val="26"/>
                <w:szCs w:val="26"/>
              </w:rPr>
              <w:t>сут</w:t>
            </w:r>
            <w:proofErr w:type="spellEnd"/>
            <w:r w:rsidRPr="00B057EB">
              <w:rPr>
                <w:rFonts w:ascii="Times New Roman" w:eastAsia="Times New Roman" w:hAnsi="Times New Roman" w:cs="Times New Roman"/>
                <w:sz w:val="26"/>
                <w:szCs w:val="26"/>
              </w:rPr>
              <w:t>.</w:t>
            </w:r>
          </w:p>
        </w:tc>
        <w:tc>
          <w:tcPr>
            <w:tcW w:w="83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495,7</w:t>
            </w:r>
          </w:p>
        </w:tc>
        <w:tc>
          <w:tcPr>
            <w:tcW w:w="1798" w:type="pct"/>
            <w:gridSpan w:val="2"/>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438,4</w:t>
            </w:r>
          </w:p>
        </w:tc>
      </w:tr>
      <w:tr w:rsidR="006A44BA" w:rsidRPr="00B057EB" w:rsidTr="006A44BA">
        <w:trPr>
          <w:trHeight w:val="150"/>
          <w:tblCellSpacing w:w="0" w:type="dxa"/>
        </w:trPr>
        <w:tc>
          <w:tcPr>
            <w:tcW w:w="268"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6.2.</w:t>
            </w:r>
          </w:p>
        </w:tc>
        <w:tc>
          <w:tcPr>
            <w:tcW w:w="1414" w:type="pct"/>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Канализация</w:t>
            </w:r>
          </w:p>
        </w:tc>
        <w:tc>
          <w:tcPr>
            <w:tcW w:w="685" w:type="pct"/>
            <w:vAlign w:val="center"/>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л/</w:t>
            </w:r>
            <w:proofErr w:type="spellStart"/>
            <w:r w:rsidRPr="00B057EB">
              <w:rPr>
                <w:rFonts w:ascii="Times New Roman" w:eastAsia="Times New Roman" w:hAnsi="Times New Roman" w:cs="Times New Roman"/>
                <w:sz w:val="26"/>
                <w:szCs w:val="26"/>
              </w:rPr>
              <w:t>сут</w:t>
            </w:r>
            <w:proofErr w:type="spellEnd"/>
            <w:r w:rsidRPr="00B057EB">
              <w:rPr>
                <w:rFonts w:ascii="Times New Roman" w:eastAsia="Times New Roman" w:hAnsi="Times New Roman" w:cs="Times New Roman"/>
                <w:sz w:val="26"/>
                <w:szCs w:val="26"/>
              </w:rPr>
              <w:t xml:space="preserve">. </w:t>
            </w:r>
            <w:proofErr w:type="gramStart"/>
            <w:r w:rsidRPr="00B057EB">
              <w:rPr>
                <w:rFonts w:ascii="Times New Roman" w:eastAsia="Times New Roman" w:hAnsi="Times New Roman" w:cs="Times New Roman"/>
                <w:sz w:val="26"/>
                <w:szCs w:val="26"/>
              </w:rPr>
              <w:t>на</w:t>
            </w:r>
            <w:proofErr w:type="gramEnd"/>
            <w:r w:rsidRPr="00B057EB">
              <w:rPr>
                <w:rFonts w:ascii="Times New Roman" w:eastAsia="Times New Roman" w:hAnsi="Times New Roman" w:cs="Times New Roman"/>
                <w:sz w:val="26"/>
                <w:szCs w:val="26"/>
              </w:rPr>
              <w:t xml:space="preserve"> чел.</w:t>
            </w:r>
          </w:p>
        </w:tc>
        <w:tc>
          <w:tcPr>
            <w:tcW w:w="835" w:type="pct"/>
            <w:vAlign w:val="center"/>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w:t>
            </w:r>
          </w:p>
        </w:tc>
        <w:tc>
          <w:tcPr>
            <w:tcW w:w="1798" w:type="pct"/>
            <w:gridSpan w:val="2"/>
            <w:vAlign w:val="center"/>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230</w:t>
            </w:r>
          </w:p>
        </w:tc>
      </w:tr>
      <w:tr w:rsidR="006A44BA" w:rsidRPr="00B057EB" w:rsidTr="006A44BA">
        <w:trPr>
          <w:trHeight w:val="150"/>
          <w:tblCellSpacing w:w="0" w:type="dxa"/>
        </w:trPr>
        <w:tc>
          <w:tcPr>
            <w:tcW w:w="268"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p>
        </w:tc>
        <w:tc>
          <w:tcPr>
            <w:tcW w:w="1414" w:type="pct"/>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Расход сточных вод – среднесуточное потребление</w:t>
            </w:r>
          </w:p>
        </w:tc>
        <w:tc>
          <w:tcPr>
            <w:tcW w:w="68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м</w:t>
            </w:r>
            <w:r w:rsidRPr="00B057EB">
              <w:rPr>
                <w:rFonts w:ascii="Times New Roman" w:eastAsia="Times New Roman" w:hAnsi="Times New Roman" w:cs="Times New Roman"/>
                <w:sz w:val="26"/>
                <w:szCs w:val="26"/>
                <w:vertAlign w:val="superscript"/>
              </w:rPr>
              <w:t>3</w:t>
            </w:r>
            <w:r w:rsidRPr="00B057EB">
              <w:rPr>
                <w:rFonts w:ascii="Times New Roman" w:eastAsia="Times New Roman" w:hAnsi="Times New Roman" w:cs="Times New Roman"/>
                <w:sz w:val="26"/>
                <w:szCs w:val="26"/>
              </w:rPr>
              <w:t>/</w:t>
            </w:r>
            <w:proofErr w:type="spellStart"/>
            <w:r w:rsidRPr="00B057EB">
              <w:rPr>
                <w:rFonts w:ascii="Times New Roman" w:eastAsia="Times New Roman" w:hAnsi="Times New Roman" w:cs="Times New Roman"/>
                <w:sz w:val="26"/>
                <w:szCs w:val="26"/>
              </w:rPr>
              <w:t>сут</w:t>
            </w:r>
            <w:proofErr w:type="spellEnd"/>
            <w:r w:rsidRPr="00B057EB">
              <w:rPr>
                <w:rFonts w:ascii="Times New Roman" w:eastAsia="Times New Roman" w:hAnsi="Times New Roman" w:cs="Times New Roman"/>
                <w:sz w:val="26"/>
                <w:szCs w:val="26"/>
              </w:rPr>
              <w:t>.</w:t>
            </w:r>
          </w:p>
        </w:tc>
        <w:tc>
          <w:tcPr>
            <w:tcW w:w="83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316,7</w:t>
            </w:r>
          </w:p>
        </w:tc>
        <w:tc>
          <w:tcPr>
            <w:tcW w:w="1798" w:type="pct"/>
            <w:gridSpan w:val="2"/>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286,1</w:t>
            </w:r>
          </w:p>
        </w:tc>
      </w:tr>
      <w:tr w:rsidR="006A44BA" w:rsidRPr="00B057EB" w:rsidTr="006A44BA">
        <w:trPr>
          <w:trHeight w:val="150"/>
          <w:tblCellSpacing w:w="0" w:type="dxa"/>
        </w:trPr>
        <w:tc>
          <w:tcPr>
            <w:tcW w:w="268"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p>
        </w:tc>
        <w:tc>
          <w:tcPr>
            <w:tcW w:w="1414" w:type="pct"/>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Расход сточных вод –</w:t>
            </w:r>
          </w:p>
          <w:p w:rsidR="006A44BA" w:rsidRPr="00B057EB" w:rsidRDefault="006A44BA" w:rsidP="006A44BA">
            <w:pPr>
              <w:spacing w:line="150" w:lineRule="atLeast"/>
              <w:rPr>
                <w:rFonts w:ascii="Times New Roman" w:eastAsia="Times New Roman" w:hAnsi="Times New Roman" w:cs="Times New Roman"/>
                <w:sz w:val="26"/>
                <w:szCs w:val="26"/>
              </w:rPr>
            </w:pPr>
            <w:proofErr w:type="spellStart"/>
            <w:r w:rsidRPr="00B057EB">
              <w:rPr>
                <w:rFonts w:ascii="Times New Roman" w:eastAsia="Times New Roman" w:hAnsi="Times New Roman" w:cs="Times New Roman"/>
                <w:sz w:val="26"/>
                <w:szCs w:val="26"/>
              </w:rPr>
              <w:t>максимальносуточное</w:t>
            </w:r>
            <w:proofErr w:type="spellEnd"/>
            <w:r w:rsidRPr="00B057EB">
              <w:rPr>
                <w:rFonts w:ascii="Times New Roman" w:eastAsia="Times New Roman" w:hAnsi="Times New Roman" w:cs="Times New Roman"/>
                <w:sz w:val="26"/>
                <w:szCs w:val="26"/>
              </w:rPr>
              <w:t xml:space="preserve"> потребление</w:t>
            </w:r>
          </w:p>
        </w:tc>
        <w:tc>
          <w:tcPr>
            <w:tcW w:w="68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м</w:t>
            </w:r>
            <w:r w:rsidRPr="00B057EB">
              <w:rPr>
                <w:rFonts w:ascii="Times New Roman" w:eastAsia="Times New Roman" w:hAnsi="Times New Roman" w:cs="Times New Roman"/>
                <w:sz w:val="26"/>
                <w:szCs w:val="26"/>
                <w:vertAlign w:val="superscript"/>
              </w:rPr>
              <w:t>3</w:t>
            </w:r>
            <w:r w:rsidRPr="00B057EB">
              <w:rPr>
                <w:rFonts w:ascii="Times New Roman" w:eastAsia="Times New Roman" w:hAnsi="Times New Roman" w:cs="Times New Roman"/>
                <w:sz w:val="26"/>
                <w:szCs w:val="26"/>
              </w:rPr>
              <w:t>/</w:t>
            </w:r>
            <w:proofErr w:type="spellStart"/>
            <w:r w:rsidRPr="00B057EB">
              <w:rPr>
                <w:rFonts w:ascii="Times New Roman" w:eastAsia="Times New Roman" w:hAnsi="Times New Roman" w:cs="Times New Roman"/>
                <w:sz w:val="26"/>
                <w:szCs w:val="26"/>
              </w:rPr>
              <w:t>сут</w:t>
            </w:r>
            <w:proofErr w:type="spellEnd"/>
            <w:r w:rsidRPr="00B057EB">
              <w:rPr>
                <w:rFonts w:ascii="Times New Roman" w:eastAsia="Times New Roman" w:hAnsi="Times New Roman" w:cs="Times New Roman"/>
                <w:sz w:val="26"/>
                <w:szCs w:val="26"/>
              </w:rPr>
              <w:t>.</w:t>
            </w:r>
          </w:p>
        </w:tc>
        <w:tc>
          <w:tcPr>
            <w:tcW w:w="83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380,1</w:t>
            </w:r>
          </w:p>
        </w:tc>
        <w:tc>
          <w:tcPr>
            <w:tcW w:w="1798" w:type="pct"/>
            <w:gridSpan w:val="2"/>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343,4</w:t>
            </w:r>
          </w:p>
        </w:tc>
      </w:tr>
      <w:tr w:rsidR="006A44BA" w:rsidRPr="00B057EB" w:rsidTr="006A44BA">
        <w:trPr>
          <w:trHeight w:val="150"/>
          <w:tblCellSpacing w:w="0" w:type="dxa"/>
        </w:trPr>
        <w:tc>
          <w:tcPr>
            <w:tcW w:w="268"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6.3.</w:t>
            </w:r>
          </w:p>
        </w:tc>
        <w:tc>
          <w:tcPr>
            <w:tcW w:w="4732" w:type="pct"/>
            <w:gridSpan w:val="5"/>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Теплоснабжение</w:t>
            </w:r>
          </w:p>
        </w:tc>
      </w:tr>
      <w:tr w:rsidR="006A44BA" w:rsidRPr="00B057EB" w:rsidTr="006A44BA">
        <w:trPr>
          <w:trHeight w:val="150"/>
          <w:tblCellSpacing w:w="0" w:type="dxa"/>
        </w:trPr>
        <w:tc>
          <w:tcPr>
            <w:tcW w:w="268"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p>
        </w:tc>
        <w:tc>
          <w:tcPr>
            <w:tcW w:w="1414" w:type="pct"/>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Производительность котельных</w:t>
            </w:r>
          </w:p>
        </w:tc>
        <w:tc>
          <w:tcPr>
            <w:tcW w:w="685" w:type="pct"/>
            <w:hideMark/>
          </w:tcPr>
          <w:p w:rsidR="006A44BA" w:rsidRPr="00B057EB" w:rsidRDefault="006A44BA" w:rsidP="006A44BA">
            <w:pPr>
              <w:shd w:val="clear" w:color="auto" w:fill="FFFFFF"/>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Гкал/</w:t>
            </w:r>
            <w:proofErr w:type="gramStart"/>
            <w:r w:rsidRPr="00B057EB">
              <w:rPr>
                <w:rFonts w:ascii="Times New Roman" w:eastAsia="Times New Roman" w:hAnsi="Times New Roman" w:cs="Times New Roman"/>
                <w:sz w:val="26"/>
                <w:szCs w:val="26"/>
              </w:rPr>
              <w:t>ч</w:t>
            </w:r>
            <w:proofErr w:type="gramEnd"/>
            <w:r w:rsidRPr="00B057EB">
              <w:rPr>
                <w:rFonts w:ascii="Times New Roman" w:eastAsia="Times New Roman" w:hAnsi="Times New Roman" w:cs="Times New Roman"/>
                <w:sz w:val="26"/>
                <w:szCs w:val="26"/>
              </w:rPr>
              <w:t xml:space="preserve"> </w:t>
            </w:r>
          </w:p>
        </w:tc>
        <w:tc>
          <w:tcPr>
            <w:tcW w:w="835" w:type="pct"/>
            <w:hideMark/>
          </w:tcPr>
          <w:p w:rsidR="006A44BA" w:rsidRPr="00B057EB" w:rsidRDefault="006A44BA" w:rsidP="006A44BA">
            <w:pPr>
              <w:shd w:val="clear" w:color="auto" w:fill="FFFFFF"/>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0,396</w:t>
            </w:r>
          </w:p>
        </w:tc>
        <w:tc>
          <w:tcPr>
            <w:tcW w:w="1798" w:type="pct"/>
            <w:gridSpan w:val="2"/>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Определяется в процессе разработки проектной документации на планируемые объекты</w:t>
            </w:r>
          </w:p>
        </w:tc>
      </w:tr>
      <w:tr w:rsidR="006A44BA" w:rsidRPr="00B057EB" w:rsidTr="006A44BA">
        <w:trPr>
          <w:trHeight w:val="150"/>
          <w:tblCellSpacing w:w="0" w:type="dxa"/>
        </w:trPr>
        <w:tc>
          <w:tcPr>
            <w:tcW w:w="268"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6.4.</w:t>
            </w:r>
          </w:p>
        </w:tc>
        <w:tc>
          <w:tcPr>
            <w:tcW w:w="4732" w:type="pct"/>
            <w:gridSpan w:val="5"/>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Газоснабжение</w:t>
            </w:r>
          </w:p>
        </w:tc>
      </w:tr>
      <w:tr w:rsidR="006A44BA" w:rsidRPr="00B057EB" w:rsidTr="006A44BA">
        <w:trPr>
          <w:trHeight w:val="150"/>
          <w:tblCellSpacing w:w="0" w:type="dxa"/>
        </w:trPr>
        <w:tc>
          <w:tcPr>
            <w:tcW w:w="268"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p>
        </w:tc>
        <w:tc>
          <w:tcPr>
            <w:tcW w:w="1414" w:type="pct"/>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Охват населения газификацией</w:t>
            </w:r>
          </w:p>
        </w:tc>
        <w:tc>
          <w:tcPr>
            <w:tcW w:w="68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w:t>
            </w:r>
          </w:p>
        </w:tc>
        <w:tc>
          <w:tcPr>
            <w:tcW w:w="83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78,3</w:t>
            </w:r>
          </w:p>
        </w:tc>
        <w:tc>
          <w:tcPr>
            <w:tcW w:w="897"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100</w:t>
            </w:r>
          </w:p>
        </w:tc>
        <w:tc>
          <w:tcPr>
            <w:tcW w:w="901"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100</w:t>
            </w:r>
          </w:p>
        </w:tc>
      </w:tr>
      <w:tr w:rsidR="006A44BA" w:rsidRPr="00B057EB" w:rsidTr="006A44BA">
        <w:trPr>
          <w:trHeight w:val="150"/>
          <w:tblCellSpacing w:w="0" w:type="dxa"/>
        </w:trPr>
        <w:tc>
          <w:tcPr>
            <w:tcW w:w="268"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6.5.</w:t>
            </w:r>
          </w:p>
        </w:tc>
        <w:tc>
          <w:tcPr>
            <w:tcW w:w="4732" w:type="pct"/>
            <w:gridSpan w:val="5"/>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Электроснабжение</w:t>
            </w:r>
          </w:p>
        </w:tc>
      </w:tr>
      <w:tr w:rsidR="006A44BA" w:rsidRPr="00B057EB" w:rsidTr="006A44BA">
        <w:trPr>
          <w:trHeight w:val="150"/>
          <w:tblCellSpacing w:w="0" w:type="dxa"/>
        </w:trPr>
        <w:tc>
          <w:tcPr>
            <w:tcW w:w="268"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p>
        </w:tc>
        <w:tc>
          <w:tcPr>
            <w:tcW w:w="1414" w:type="pct"/>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Количество понизительных подстанций</w:t>
            </w:r>
          </w:p>
        </w:tc>
        <w:tc>
          <w:tcPr>
            <w:tcW w:w="68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шт.</w:t>
            </w:r>
          </w:p>
        </w:tc>
        <w:tc>
          <w:tcPr>
            <w:tcW w:w="83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30</w:t>
            </w:r>
          </w:p>
        </w:tc>
        <w:tc>
          <w:tcPr>
            <w:tcW w:w="1798" w:type="pct"/>
            <w:gridSpan w:val="2"/>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По мере разработки проекта планировки населенного пункта</w:t>
            </w:r>
          </w:p>
        </w:tc>
      </w:tr>
      <w:tr w:rsidR="006A44BA" w:rsidRPr="00B057EB" w:rsidTr="006A44BA">
        <w:trPr>
          <w:trHeight w:val="150"/>
          <w:tblCellSpacing w:w="0" w:type="dxa"/>
        </w:trPr>
        <w:tc>
          <w:tcPr>
            <w:tcW w:w="268"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p>
        </w:tc>
        <w:tc>
          <w:tcPr>
            <w:tcW w:w="1414" w:type="pct"/>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Потребляемая нагрузка - всего</w:t>
            </w:r>
          </w:p>
        </w:tc>
        <w:tc>
          <w:tcPr>
            <w:tcW w:w="68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кВт.</w:t>
            </w:r>
          </w:p>
        </w:tc>
        <w:tc>
          <w:tcPr>
            <w:tcW w:w="83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4445</w:t>
            </w:r>
          </w:p>
        </w:tc>
        <w:tc>
          <w:tcPr>
            <w:tcW w:w="1798" w:type="pct"/>
            <w:gridSpan w:val="2"/>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4177</w:t>
            </w:r>
          </w:p>
        </w:tc>
      </w:tr>
      <w:tr w:rsidR="006A44BA" w:rsidRPr="00B057EB" w:rsidTr="006A44BA">
        <w:trPr>
          <w:trHeight w:val="150"/>
          <w:tblCellSpacing w:w="0" w:type="dxa"/>
        </w:trPr>
        <w:tc>
          <w:tcPr>
            <w:tcW w:w="268"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6.6.</w:t>
            </w:r>
          </w:p>
        </w:tc>
        <w:tc>
          <w:tcPr>
            <w:tcW w:w="4732" w:type="pct"/>
            <w:gridSpan w:val="5"/>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Связь</w:t>
            </w:r>
          </w:p>
        </w:tc>
      </w:tr>
      <w:tr w:rsidR="006A44BA" w:rsidRPr="00B057EB" w:rsidTr="006A44BA">
        <w:trPr>
          <w:trHeight w:val="150"/>
          <w:tblCellSpacing w:w="0" w:type="dxa"/>
        </w:trPr>
        <w:tc>
          <w:tcPr>
            <w:tcW w:w="268"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p>
        </w:tc>
        <w:tc>
          <w:tcPr>
            <w:tcW w:w="1414" w:type="pct"/>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Количество телефонных подстанций</w:t>
            </w:r>
          </w:p>
        </w:tc>
        <w:tc>
          <w:tcPr>
            <w:tcW w:w="68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шт.</w:t>
            </w:r>
          </w:p>
        </w:tc>
        <w:tc>
          <w:tcPr>
            <w:tcW w:w="835" w:type="pct"/>
            <w:hideMark/>
          </w:tcPr>
          <w:p w:rsidR="006A44BA" w:rsidRPr="00B057EB" w:rsidRDefault="006A44BA" w:rsidP="006A44BA">
            <w:pPr>
              <w:spacing w:line="150"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1</w:t>
            </w:r>
          </w:p>
        </w:tc>
        <w:tc>
          <w:tcPr>
            <w:tcW w:w="1798" w:type="pct"/>
            <w:gridSpan w:val="2"/>
            <w:hideMark/>
          </w:tcPr>
          <w:p w:rsidR="006A44BA" w:rsidRPr="00B057EB" w:rsidRDefault="006A44BA" w:rsidP="006A44BA">
            <w:pPr>
              <w:spacing w:line="150"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Планируется реконструкция существующей АТС с установкой современного, более емкого оборудования</w:t>
            </w:r>
          </w:p>
        </w:tc>
      </w:tr>
      <w:tr w:rsidR="006A44BA" w:rsidRPr="00B057EB" w:rsidTr="006A44BA">
        <w:trPr>
          <w:trHeight w:val="135"/>
          <w:tblCellSpacing w:w="0" w:type="dxa"/>
        </w:trPr>
        <w:tc>
          <w:tcPr>
            <w:tcW w:w="268" w:type="pct"/>
            <w:hideMark/>
          </w:tcPr>
          <w:p w:rsidR="006A44BA" w:rsidRPr="00B057EB" w:rsidRDefault="006A44BA" w:rsidP="006A44BA">
            <w:pPr>
              <w:spacing w:line="135" w:lineRule="atLeast"/>
              <w:jc w:val="center"/>
              <w:rPr>
                <w:rFonts w:ascii="Times New Roman" w:eastAsia="Times New Roman" w:hAnsi="Times New Roman" w:cs="Times New Roman"/>
                <w:sz w:val="26"/>
                <w:szCs w:val="26"/>
              </w:rPr>
            </w:pPr>
          </w:p>
        </w:tc>
        <w:tc>
          <w:tcPr>
            <w:tcW w:w="1414" w:type="pct"/>
            <w:hideMark/>
          </w:tcPr>
          <w:p w:rsidR="006A44BA" w:rsidRPr="00B057EB" w:rsidRDefault="006A44BA" w:rsidP="006A44BA">
            <w:pPr>
              <w:spacing w:line="135" w:lineRule="atLeast"/>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Общая емкость фиксированной связи/количество подключаемых точек</w:t>
            </w:r>
          </w:p>
        </w:tc>
        <w:tc>
          <w:tcPr>
            <w:tcW w:w="685" w:type="pct"/>
            <w:hideMark/>
          </w:tcPr>
          <w:p w:rsidR="006A44BA" w:rsidRPr="00B057EB" w:rsidRDefault="006A44BA" w:rsidP="006A44BA">
            <w:pPr>
              <w:spacing w:line="135"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шт.</w:t>
            </w:r>
          </w:p>
        </w:tc>
        <w:tc>
          <w:tcPr>
            <w:tcW w:w="835" w:type="pct"/>
            <w:hideMark/>
          </w:tcPr>
          <w:p w:rsidR="006A44BA" w:rsidRPr="00B057EB" w:rsidRDefault="006A44BA" w:rsidP="006A44BA">
            <w:pPr>
              <w:spacing w:line="135"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198/238</w:t>
            </w:r>
          </w:p>
        </w:tc>
        <w:tc>
          <w:tcPr>
            <w:tcW w:w="1798" w:type="pct"/>
            <w:gridSpan w:val="2"/>
            <w:hideMark/>
          </w:tcPr>
          <w:p w:rsidR="006A44BA" w:rsidRPr="00B057EB" w:rsidRDefault="006A44BA" w:rsidP="006A44BA">
            <w:pPr>
              <w:spacing w:line="135" w:lineRule="atLeast"/>
              <w:jc w:val="center"/>
              <w:rPr>
                <w:rFonts w:ascii="Times New Roman" w:eastAsia="Times New Roman" w:hAnsi="Times New Roman" w:cs="Times New Roman"/>
                <w:sz w:val="26"/>
                <w:szCs w:val="26"/>
              </w:rPr>
            </w:pPr>
            <w:r w:rsidRPr="00B057EB">
              <w:rPr>
                <w:rFonts w:ascii="Times New Roman" w:eastAsia="Times New Roman" w:hAnsi="Times New Roman" w:cs="Times New Roman"/>
                <w:sz w:val="26"/>
                <w:szCs w:val="26"/>
              </w:rPr>
              <w:t>238/238</w:t>
            </w:r>
          </w:p>
        </w:tc>
      </w:tr>
    </w:tbl>
    <w:p w:rsidR="006A44BA" w:rsidRPr="00B057EB" w:rsidRDefault="006A44BA" w:rsidP="006A44BA">
      <w:pPr>
        <w:pageBreakBefore/>
        <w:widowControl/>
        <w:ind w:firstLine="567"/>
        <w:jc w:val="center"/>
        <w:rPr>
          <w:rFonts w:ascii="Times New Roman" w:hAnsi="Times New Roman" w:cs="Times New Roman"/>
          <w:b/>
          <w:spacing w:val="-10"/>
          <w:sz w:val="26"/>
          <w:szCs w:val="26"/>
        </w:rPr>
      </w:pPr>
      <w:r w:rsidRPr="00B057EB">
        <w:rPr>
          <w:rFonts w:ascii="Times New Roman" w:hAnsi="Times New Roman" w:cs="Times New Roman"/>
          <w:b/>
          <w:spacing w:val="-10"/>
          <w:sz w:val="26"/>
          <w:szCs w:val="26"/>
        </w:rPr>
        <w:lastRenderedPageBreak/>
        <w:t>3. ЗАКЛЮЧЕНИЕ</w:t>
      </w:r>
    </w:p>
    <w:p w:rsidR="006A44BA" w:rsidRPr="00B057EB" w:rsidRDefault="006A44BA" w:rsidP="006A44BA">
      <w:pPr>
        <w:widowControl/>
        <w:autoSpaceDE w:val="0"/>
        <w:ind w:firstLine="567"/>
        <w:jc w:val="both"/>
        <w:rPr>
          <w:rFonts w:ascii="Times New Roman" w:hAnsi="Times New Roman" w:cs="Times New Roman"/>
          <w:sz w:val="26"/>
          <w:szCs w:val="26"/>
        </w:rPr>
      </w:pPr>
    </w:p>
    <w:p w:rsidR="006A44BA" w:rsidRPr="00B057EB" w:rsidRDefault="006A44BA" w:rsidP="006A44BA">
      <w:pPr>
        <w:autoSpaceDE w:val="0"/>
        <w:autoSpaceDN w:val="0"/>
        <w:adjustRightInd w:val="0"/>
        <w:ind w:firstLine="540"/>
        <w:jc w:val="both"/>
        <w:outlineLvl w:val="1"/>
        <w:rPr>
          <w:rFonts w:ascii="Times New Roman" w:hAnsi="Times New Roman" w:cs="Times New Roman"/>
          <w:sz w:val="26"/>
          <w:szCs w:val="26"/>
        </w:rPr>
      </w:pPr>
      <w:r w:rsidRPr="00B057EB">
        <w:rPr>
          <w:rFonts w:ascii="Times New Roman" w:hAnsi="Times New Roman" w:cs="Times New Roman"/>
          <w:sz w:val="26"/>
          <w:szCs w:val="26"/>
        </w:rPr>
        <w:t>1. Реализация Генерального плана осуществляется путем:</w:t>
      </w:r>
    </w:p>
    <w:p w:rsidR="006A44BA" w:rsidRPr="00B057EB" w:rsidRDefault="006A44BA" w:rsidP="006A44BA">
      <w:pPr>
        <w:autoSpaceDE w:val="0"/>
        <w:autoSpaceDN w:val="0"/>
        <w:adjustRightInd w:val="0"/>
        <w:ind w:firstLine="540"/>
        <w:jc w:val="both"/>
        <w:outlineLvl w:val="1"/>
        <w:rPr>
          <w:rFonts w:ascii="Times New Roman" w:hAnsi="Times New Roman" w:cs="Times New Roman"/>
          <w:sz w:val="26"/>
          <w:szCs w:val="26"/>
        </w:rPr>
      </w:pPr>
      <w:r w:rsidRPr="00B057EB">
        <w:rPr>
          <w:rFonts w:ascii="Times New Roman" w:hAnsi="Times New Roman" w:cs="Times New Roman"/>
          <w:sz w:val="26"/>
          <w:szCs w:val="26"/>
        </w:rPr>
        <w:t>1) подготовки и утверждения документации по планировке территории;</w:t>
      </w:r>
    </w:p>
    <w:p w:rsidR="006A44BA" w:rsidRPr="00B057EB" w:rsidRDefault="006A44BA" w:rsidP="006A44BA">
      <w:pPr>
        <w:autoSpaceDE w:val="0"/>
        <w:autoSpaceDN w:val="0"/>
        <w:adjustRightInd w:val="0"/>
        <w:ind w:firstLine="540"/>
        <w:jc w:val="both"/>
        <w:outlineLvl w:val="1"/>
        <w:rPr>
          <w:rFonts w:ascii="Times New Roman" w:hAnsi="Times New Roman" w:cs="Times New Roman"/>
          <w:sz w:val="26"/>
          <w:szCs w:val="26"/>
        </w:rPr>
      </w:pPr>
      <w:r w:rsidRPr="00B057EB">
        <w:rPr>
          <w:rFonts w:ascii="Times New Roman" w:hAnsi="Times New Roman" w:cs="Times New Roman"/>
          <w:sz w:val="26"/>
          <w:szCs w:val="26"/>
        </w:rPr>
        <w:t xml:space="preserve">2) принятия в порядке, установленном </w:t>
      </w:r>
      <w:hyperlink r:id="rId8" w:history="1">
        <w:r w:rsidRPr="00B057EB">
          <w:rPr>
            <w:rFonts w:ascii="Times New Roman" w:hAnsi="Times New Roman" w:cs="Times New Roman"/>
            <w:sz w:val="26"/>
            <w:szCs w:val="26"/>
          </w:rPr>
          <w:t>законодательством</w:t>
        </w:r>
      </w:hyperlink>
      <w:r w:rsidRPr="00B057EB">
        <w:rPr>
          <w:rFonts w:ascii="Times New Roman" w:hAnsi="Times New Roman" w:cs="Times New Roman"/>
          <w:sz w:val="26"/>
          <w:szCs w:val="26"/>
        </w:rPr>
        <w:t xml:space="preserve"> Российской Федерации, решений о резервировании земель, об изъятии, в том числе путем выкупа, земельных участков для государственных или муниципальных нужд, о переводе земель или земельных участков из одной категории в другую;</w:t>
      </w:r>
    </w:p>
    <w:p w:rsidR="006A44BA" w:rsidRPr="00B057EB" w:rsidRDefault="006A44BA" w:rsidP="006A44BA">
      <w:pPr>
        <w:autoSpaceDE w:val="0"/>
        <w:autoSpaceDN w:val="0"/>
        <w:adjustRightInd w:val="0"/>
        <w:ind w:firstLine="540"/>
        <w:jc w:val="both"/>
        <w:outlineLvl w:val="1"/>
        <w:rPr>
          <w:rFonts w:ascii="Times New Roman" w:hAnsi="Times New Roman" w:cs="Times New Roman"/>
          <w:sz w:val="26"/>
          <w:szCs w:val="26"/>
        </w:rPr>
      </w:pPr>
      <w:r w:rsidRPr="00B057EB">
        <w:rPr>
          <w:rFonts w:ascii="Times New Roman" w:hAnsi="Times New Roman" w:cs="Times New Roman"/>
          <w:sz w:val="26"/>
          <w:szCs w:val="26"/>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rsidR="006A44BA" w:rsidRPr="00B057EB" w:rsidRDefault="006A44BA" w:rsidP="006A44BA">
      <w:pPr>
        <w:autoSpaceDE w:val="0"/>
        <w:autoSpaceDN w:val="0"/>
        <w:adjustRightInd w:val="0"/>
        <w:ind w:firstLine="540"/>
        <w:jc w:val="both"/>
        <w:outlineLvl w:val="1"/>
        <w:rPr>
          <w:rFonts w:ascii="Times New Roman" w:hAnsi="Times New Roman" w:cs="Times New Roman"/>
          <w:sz w:val="26"/>
          <w:szCs w:val="26"/>
        </w:rPr>
      </w:pPr>
      <w:r w:rsidRPr="00B057EB">
        <w:rPr>
          <w:rFonts w:ascii="Times New Roman" w:hAnsi="Times New Roman" w:cs="Times New Roman"/>
          <w:sz w:val="26"/>
          <w:szCs w:val="26"/>
        </w:rPr>
        <w:t xml:space="preserve">2. </w:t>
      </w:r>
      <w:proofErr w:type="gramStart"/>
      <w:r w:rsidRPr="00B057EB">
        <w:rPr>
          <w:rFonts w:ascii="Times New Roman" w:hAnsi="Times New Roman" w:cs="Times New Roman"/>
          <w:sz w:val="26"/>
          <w:szCs w:val="26"/>
        </w:rPr>
        <w:t>Реализация генерального плана поселения осуществляется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или инвестиционными программами организаций коммунального комплекса.</w:t>
      </w:r>
      <w:proofErr w:type="gramEnd"/>
    </w:p>
    <w:p w:rsidR="006A44BA" w:rsidRPr="00B057EB" w:rsidRDefault="006A44BA" w:rsidP="006A44BA">
      <w:pPr>
        <w:autoSpaceDE w:val="0"/>
        <w:autoSpaceDN w:val="0"/>
        <w:adjustRightInd w:val="0"/>
        <w:ind w:firstLine="540"/>
        <w:jc w:val="both"/>
        <w:outlineLvl w:val="1"/>
        <w:rPr>
          <w:rFonts w:ascii="Times New Roman" w:hAnsi="Times New Roman" w:cs="Times New Roman"/>
          <w:sz w:val="26"/>
          <w:szCs w:val="26"/>
        </w:rPr>
      </w:pPr>
      <w:r w:rsidRPr="00B057EB">
        <w:rPr>
          <w:rFonts w:ascii="Times New Roman" w:hAnsi="Times New Roman" w:cs="Times New Roman"/>
          <w:sz w:val="26"/>
          <w:szCs w:val="26"/>
        </w:rPr>
        <w:t>3. В случае</w:t>
      </w:r>
      <w:proofErr w:type="gramStart"/>
      <w:r w:rsidRPr="00B057EB">
        <w:rPr>
          <w:rFonts w:ascii="Times New Roman" w:hAnsi="Times New Roman" w:cs="Times New Roman"/>
          <w:sz w:val="26"/>
          <w:szCs w:val="26"/>
        </w:rPr>
        <w:t>,</w:t>
      </w:r>
      <w:proofErr w:type="gramEnd"/>
      <w:r w:rsidRPr="00B057EB">
        <w:rPr>
          <w:rFonts w:ascii="Times New Roman" w:hAnsi="Times New Roman" w:cs="Times New Roman"/>
          <w:sz w:val="26"/>
          <w:szCs w:val="26"/>
        </w:rPr>
        <w:t xml:space="preserve">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такие программы и решения подлежат в двухмесячный срок </w:t>
      </w:r>
      <w:proofErr w:type="gramStart"/>
      <w:r w:rsidRPr="00B057EB">
        <w:rPr>
          <w:rFonts w:ascii="Times New Roman" w:hAnsi="Times New Roman" w:cs="Times New Roman"/>
          <w:sz w:val="26"/>
          <w:szCs w:val="26"/>
        </w:rPr>
        <w:t>с даты утверждения</w:t>
      </w:r>
      <w:proofErr w:type="gramEnd"/>
      <w:r w:rsidRPr="00B057EB">
        <w:rPr>
          <w:rFonts w:ascii="Times New Roman" w:hAnsi="Times New Roman" w:cs="Times New Roman"/>
          <w:sz w:val="26"/>
          <w:szCs w:val="26"/>
        </w:rPr>
        <w:t xml:space="preserve"> генерального плана приведению в соответствие с ним.</w:t>
      </w:r>
    </w:p>
    <w:p w:rsidR="006A44BA" w:rsidRPr="00B057EB" w:rsidRDefault="006A44BA" w:rsidP="006A44BA">
      <w:pPr>
        <w:autoSpaceDE w:val="0"/>
        <w:autoSpaceDN w:val="0"/>
        <w:adjustRightInd w:val="0"/>
        <w:ind w:firstLine="540"/>
        <w:jc w:val="both"/>
        <w:outlineLvl w:val="1"/>
        <w:rPr>
          <w:rFonts w:ascii="Times New Roman" w:hAnsi="Times New Roman" w:cs="Times New Roman"/>
          <w:i/>
          <w:sz w:val="26"/>
          <w:szCs w:val="26"/>
        </w:rPr>
      </w:pPr>
      <w:r w:rsidRPr="00B057EB">
        <w:rPr>
          <w:rFonts w:ascii="Times New Roman" w:hAnsi="Times New Roman" w:cs="Times New Roman"/>
          <w:sz w:val="26"/>
          <w:szCs w:val="26"/>
        </w:rPr>
        <w:t>4. В случае</w:t>
      </w:r>
      <w:proofErr w:type="gramStart"/>
      <w:r w:rsidRPr="00B057EB">
        <w:rPr>
          <w:rFonts w:ascii="Times New Roman" w:hAnsi="Times New Roman" w:cs="Times New Roman"/>
          <w:sz w:val="26"/>
          <w:szCs w:val="26"/>
        </w:rPr>
        <w:t>,</w:t>
      </w:r>
      <w:proofErr w:type="gramEnd"/>
      <w:r w:rsidRPr="00B057EB">
        <w:rPr>
          <w:rFonts w:ascii="Times New Roman" w:hAnsi="Times New Roman" w:cs="Times New Roman"/>
          <w:sz w:val="26"/>
          <w:szCs w:val="26"/>
        </w:rPr>
        <w:t xml:space="preserve">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в генеральный план в пятимесячный срок </w:t>
      </w:r>
      <w:proofErr w:type="gramStart"/>
      <w:r w:rsidRPr="00B057EB">
        <w:rPr>
          <w:rFonts w:ascii="Times New Roman" w:hAnsi="Times New Roman" w:cs="Times New Roman"/>
          <w:sz w:val="26"/>
          <w:szCs w:val="26"/>
        </w:rPr>
        <w:t>с даты утверждения</w:t>
      </w:r>
      <w:proofErr w:type="gramEnd"/>
      <w:r w:rsidRPr="00B057EB">
        <w:rPr>
          <w:rFonts w:ascii="Times New Roman" w:hAnsi="Times New Roman" w:cs="Times New Roman"/>
          <w:sz w:val="26"/>
          <w:szCs w:val="26"/>
        </w:rPr>
        <w:t xml:space="preserve"> таких программ и принятия таких решений вносятся соответствующие изменения.</w:t>
      </w:r>
    </w:p>
    <w:p w:rsidR="006A44BA" w:rsidRPr="00B057EB" w:rsidRDefault="006A44BA" w:rsidP="006A44BA">
      <w:pPr>
        <w:widowControl/>
        <w:spacing w:before="100" w:beforeAutospacing="1"/>
        <w:rPr>
          <w:rFonts w:ascii="Times New Roman" w:eastAsia="Times New Roman" w:hAnsi="Times New Roman" w:cs="Times New Roman"/>
          <w:sz w:val="26"/>
          <w:szCs w:val="26"/>
        </w:rPr>
      </w:pPr>
    </w:p>
    <w:p w:rsidR="006A44BA" w:rsidRPr="00B057EB" w:rsidRDefault="006A44BA" w:rsidP="006A44BA">
      <w:pPr>
        <w:widowControl/>
        <w:spacing w:before="100" w:beforeAutospacing="1"/>
        <w:rPr>
          <w:rFonts w:ascii="Times New Roman" w:eastAsia="Times New Roman" w:hAnsi="Times New Roman" w:cs="Times New Roman"/>
          <w:sz w:val="26"/>
          <w:szCs w:val="26"/>
        </w:rPr>
      </w:pPr>
    </w:p>
    <w:p w:rsidR="006A44BA" w:rsidRPr="00B057EB" w:rsidRDefault="006A44BA" w:rsidP="006A44BA">
      <w:pPr>
        <w:rPr>
          <w:rFonts w:ascii="Times New Roman" w:hAnsi="Times New Roman" w:cs="Times New Roman"/>
          <w:color w:val="99284C"/>
          <w:sz w:val="26"/>
          <w:szCs w:val="26"/>
        </w:rPr>
      </w:pPr>
    </w:p>
    <w:p w:rsidR="00591381" w:rsidRDefault="00591381" w:rsidP="00591381">
      <w:pPr>
        <w:spacing w:before="68"/>
        <w:ind w:left="6865" w:right="342" w:firstLine="1983"/>
        <w:jc w:val="right"/>
        <w:rPr>
          <w:sz w:val="22"/>
        </w:rPr>
      </w:pPr>
    </w:p>
    <w:p w:rsidR="00591381" w:rsidRDefault="00591381" w:rsidP="00591381">
      <w:pPr>
        <w:spacing w:before="68"/>
        <w:ind w:left="6865" w:right="342" w:firstLine="1983"/>
        <w:jc w:val="right"/>
        <w:rPr>
          <w:sz w:val="22"/>
        </w:rPr>
      </w:pPr>
    </w:p>
    <w:p w:rsidR="00591381" w:rsidRDefault="00591381" w:rsidP="00591381">
      <w:pPr>
        <w:spacing w:before="68"/>
        <w:ind w:left="6865" w:right="342" w:firstLine="1983"/>
        <w:jc w:val="right"/>
        <w:rPr>
          <w:sz w:val="22"/>
        </w:rPr>
      </w:pPr>
    </w:p>
    <w:p w:rsidR="00591381" w:rsidRDefault="00591381" w:rsidP="00591381">
      <w:pPr>
        <w:spacing w:before="68"/>
        <w:ind w:left="6865" w:right="342" w:firstLine="1983"/>
        <w:jc w:val="right"/>
        <w:rPr>
          <w:sz w:val="22"/>
        </w:rPr>
      </w:pPr>
    </w:p>
    <w:p w:rsidR="00591381" w:rsidRDefault="00591381" w:rsidP="00591381">
      <w:pPr>
        <w:spacing w:before="68"/>
        <w:ind w:left="6865" w:right="342" w:firstLine="1983"/>
        <w:jc w:val="right"/>
        <w:rPr>
          <w:sz w:val="22"/>
        </w:rPr>
      </w:pPr>
    </w:p>
    <w:p w:rsidR="00591381" w:rsidRDefault="00591381" w:rsidP="00591381">
      <w:pPr>
        <w:spacing w:before="68"/>
        <w:ind w:left="6865" w:right="342" w:firstLine="1983"/>
        <w:jc w:val="right"/>
      </w:pPr>
      <w:r>
        <w:rPr>
          <w:sz w:val="22"/>
        </w:rPr>
        <w:lastRenderedPageBreak/>
        <w:t>Приложение</w:t>
      </w:r>
      <w:r>
        <w:rPr>
          <w:spacing w:val="-52"/>
          <w:sz w:val="22"/>
        </w:rPr>
        <w:t xml:space="preserve"> </w:t>
      </w:r>
      <w:r>
        <w:rPr>
          <w:sz w:val="22"/>
        </w:rPr>
        <w:t xml:space="preserve">                                 к генеральному плану</w:t>
      </w:r>
      <w:r>
        <w:rPr>
          <w:spacing w:val="1"/>
          <w:sz w:val="22"/>
        </w:rPr>
        <w:t xml:space="preserve"> </w:t>
      </w:r>
      <w:proofErr w:type="spellStart"/>
      <w:r>
        <w:rPr>
          <w:sz w:val="22"/>
        </w:rPr>
        <w:t>Жилинского</w:t>
      </w:r>
      <w:proofErr w:type="spellEnd"/>
      <w:r>
        <w:rPr>
          <w:spacing w:val="-6"/>
          <w:sz w:val="22"/>
        </w:rPr>
        <w:t xml:space="preserve"> </w:t>
      </w:r>
      <w:r>
        <w:rPr>
          <w:sz w:val="22"/>
        </w:rPr>
        <w:t>сельского</w:t>
      </w:r>
      <w:r>
        <w:rPr>
          <w:spacing w:val="-4"/>
          <w:sz w:val="22"/>
        </w:rPr>
        <w:t xml:space="preserve"> </w:t>
      </w:r>
      <w:r>
        <w:rPr>
          <w:sz w:val="22"/>
        </w:rPr>
        <w:t>поселения</w:t>
      </w:r>
    </w:p>
    <w:p w:rsidR="00591381" w:rsidRDefault="00591381" w:rsidP="00591381">
      <w:pPr>
        <w:spacing w:before="2" w:line="252" w:lineRule="exact"/>
        <w:ind w:right="346"/>
        <w:jc w:val="right"/>
      </w:pPr>
      <w:r>
        <w:rPr>
          <w:sz w:val="22"/>
        </w:rPr>
        <w:t>Россошанского</w:t>
      </w:r>
      <w:r>
        <w:rPr>
          <w:spacing w:val="-8"/>
          <w:sz w:val="22"/>
        </w:rPr>
        <w:t xml:space="preserve"> </w:t>
      </w:r>
      <w:r>
        <w:rPr>
          <w:sz w:val="22"/>
        </w:rPr>
        <w:t>муниципального</w:t>
      </w:r>
      <w:r>
        <w:rPr>
          <w:spacing w:val="-7"/>
          <w:sz w:val="22"/>
        </w:rPr>
        <w:t xml:space="preserve"> </w:t>
      </w:r>
      <w:r>
        <w:rPr>
          <w:sz w:val="22"/>
        </w:rPr>
        <w:t>района</w:t>
      </w:r>
    </w:p>
    <w:p w:rsidR="00591381" w:rsidRDefault="00591381" w:rsidP="00591381">
      <w:pPr>
        <w:spacing w:line="252" w:lineRule="exact"/>
        <w:ind w:right="344"/>
        <w:jc w:val="right"/>
      </w:pPr>
      <w:r>
        <w:rPr>
          <w:sz w:val="22"/>
        </w:rPr>
        <w:t>Воронежской</w:t>
      </w:r>
      <w:r>
        <w:rPr>
          <w:spacing w:val="-1"/>
          <w:sz w:val="22"/>
        </w:rPr>
        <w:t xml:space="preserve"> </w:t>
      </w:r>
      <w:r>
        <w:rPr>
          <w:sz w:val="22"/>
        </w:rPr>
        <w:t>области</w:t>
      </w:r>
    </w:p>
    <w:p w:rsidR="00591381" w:rsidRDefault="00591381" w:rsidP="00591381">
      <w:pPr>
        <w:pStyle w:val="a1"/>
      </w:pPr>
    </w:p>
    <w:p w:rsidR="00591381" w:rsidRDefault="00591381" w:rsidP="00591381">
      <w:pPr>
        <w:pStyle w:val="a1"/>
      </w:pPr>
    </w:p>
    <w:p w:rsidR="00591381" w:rsidRDefault="00591381" w:rsidP="00591381">
      <w:pPr>
        <w:pStyle w:val="a1"/>
      </w:pPr>
    </w:p>
    <w:p w:rsidR="00591381" w:rsidRDefault="00591381" w:rsidP="00591381">
      <w:pPr>
        <w:pStyle w:val="a1"/>
      </w:pPr>
    </w:p>
    <w:p w:rsidR="00591381" w:rsidRDefault="00591381" w:rsidP="00591381">
      <w:pPr>
        <w:pStyle w:val="a1"/>
      </w:pPr>
    </w:p>
    <w:p w:rsidR="00591381" w:rsidRDefault="00591381" w:rsidP="00591381">
      <w:pPr>
        <w:pStyle w:val="a1"/>
      </w:pPr>
    </w:p>
    <w:p w:rsidR="00591381" w:rsidRDefault="00591381" w:rsidP="00591381">
      <w:pPr>
        <w:pStyle w:val="a1"/>
      </w:pPr>
    </w:p>
    <w:p w:rsidR="00591381" w:rsidRDefault="00591381" w:rsidP="00591381">
      <w:pPr>
        <w:pStyle w:val="a1"/>
      </w:pPr>
    </w:p>
    <w:p w:rsidR="00591381" w:rsidRDefault="00591381" w:rsidP="00591381">
      <w:pPr>
        <w:pStyle w:val="a1"/>
      </w:pPr>
    </w:p>
    <w:p w:rsidR="00591381" w:rsidRDefault="00591381" w:rsidP="00591381">
      <w:pPr>
        <w:pStyle w:val="a1"/>
      </w:pPr>
    </w:p>
    <w:p w:rsidR="00591381" w:rsidRDefault="00591381" w:rsidP="00591381">
      <w:pPr>
        <w:pStyle w:val="a1"/>
      </w:pPr>
    </w:p>
    <w:p w:rsidR="00591381" w:rsidRDefault="00591381" w:rsidP="00591381">
      <w:pPr>
        <w:pStyle w:val="a1"/>
      </w:pPr>
    </w:p>
    <w:p w:rsidR="00591381" w:rsidRDefault="00591381" w:rsidP="00591381">
      <w:pPr>
        <w:pStyle w:val="a1"/>
      </w:pPr>
    </w:p>
    <w:p w:rsidR="00591381" w:rsidRDefault="00591381" w:rsidP="00591381">
      <w:pPr>
        <w:pStyle w:val="a1"/>
      </w:pPr>
    </w:p>
    <w:p w:rsidR="00591381" w:rsidRDefault="00591381" w:rsidP="00591381">
      <w:pPr>
        <w:pStyle w:val="a1"/>
      </w:pPr>
    </w:p>
    <w:p w:rsidR="00591381" w:rsidRDefault="00591381" w:rsidP="00591381">
      <w:pPr>
        <w:pStyle w:val="a1"/>
      </w:pPr>
    </w:p>
    <w:p w:rsidR="00591381" w:rsidRDefault="00591381" w:rsidP="00591381">
      <w:pPr>
        <w:pStyle w:val="a1"/>
        <w:spacing w:before="146" w:line="278" w:lineRule="auto"/>
        <w:ind w:left="3814" w:right="1627" w:hanging="1839"/>
      </w:pPr>
      <w:r>
        <w:t>СВЕДЕНИЯ О ГРАНИЦАХ НАСЕЛЕННОГО ПУНКТА</w:t>
      </w:r>
      <w:r>
        <w:rPr>
          <w:spacing w:val="-67"/>
        </w:rPr>
        <w:t xml:space="preserve"> </w:t>
      </w:r>
      <w:r>
        <w:t>ХУТОРА</w:t>
      </w:r>
      <w:r>
        <w:rPr>
          <w:spacing w:val="-3"/>
        </w:rPr>
        <w:t xml:space="preserve"> </w:t>
      </w:r>
      <w:proofErr w:type="gramStart"/>
      <w:r>
        <w:t>ПШЕНИЧНЫЙ</w:t>
      </w:r>
      <w:proofErr w:type="gramEnd"/>
    </w:p>
    <w:p w:rsidR="00591381" w:rsidRDefault="00591381" w:rsidP="00591381">
      <w:pPr>
        <w:pStyle w:val="a1"/>
        <w:spacing w:before="194" w:line="278" w:lineRule="auto"/>
        <w:ind w:left="941" w:firstLine="547"/>
      </w:pPr>
      <w:r>
        <w:t>ГРАФИЧЕСКОЕ ОПИСАНИЕ МЕСТОПОЛОЖЕНИЯ ГРАНИЦ</w:t>
      </w:r>
      <w:r>
        <w:rPr>
          <w:spacing w:val="1"/>
        </w:rPr>
        <w:t xml:space="preserve"> </w:t>
      </w:r>
      <w:r>
        <w:t>НАСЕЛЕННОГО</w:t>
      </w:r>
      <w:r>
        <w:rPr>
          <w:spacing w:val="-7"/>
        </w:rPr>
        <w:t xml:space="preserve"> </w:t>
      </w:r>
      <w:r>
        <w:t>ПУНКТА,</w:t>
      </w:r>
      <w:r>
        <w:rPr>
          <w:spacing w:val="-6"/>
        </w:rPr>
        <w:t xml:space="preserve"> </w:t>
      </w:r>
      <w:r>
        <w:t>ПЕРЕЧЕНЬ</w:t>
      </w:r>
      <w:r>
        <w:rPr>
          <w:spacing w:val="-6"/>
        </w:rPr>
        <w:t xml:space="preserve"> </w:t>
      </w:r>
      <w:r>
        <w:t>КООРДИНАТ</w:t>
      </w:r>
      <w:r>
        <w:rPr>
          <w:spacing w:val="-7"/>
        </w:rPr>
        <w:t xml:space="preserve"> </w:t>
      </w:r>
      <w:r>
        <w:t>ХАРАКТЕРНЫХ</w:t>
      </w:r>
    </w:p>
    <w:p w:rsidR="00591381" w:rsidRDefault="00591381" w:rsidP="00591381">
      <w:pPr>
        <w:pStyle w:val="a1"/>
        <w:spacing w:line="317" w:lineRule="exact"/>
        <w:ind w:left="2606"/>
      </w:pPr>
      <w:r>
        <w:t>ТОЧЕК</w:t>
      </w:r>
      <w:r>
        <w:rPr>
          <w:spacing w:val="-4"/>
        </w:rPr>
        <w:t xml:space="preserve"> </w:t>
      </w:r>
      <w:r>
        <w:t>ГРАНИЦ</w:t>
      </w:r>
      <w:r>
        <w:rPr>
          <w:spacing w:val="-5"/>
        </w:rPr>
        <w:t xml:space="preserve"> </w:t>
      </w:r>
      <w:r>
        <w:t>НАСЕЛЕННОГО</w:t>
      </w:r>
      <w:r>
        <w:rPr>
          <w:spacing w:val="-4"/>
        </w:rPr>
        <w:t xml:space="preserve"> </w:t>
      </w:r>
      <w:r>
        <w:t>ПУНКТА</w:t>
      </w:r>
    </w:p>
    <w:p w:rsidR="00591381" w:rsidRDefault="00591381" w:rsidP="00591381">
      <w:pPr>
        <w:spacing w:line="317" w:lineRule="exact"/>
        <w:sectPr w:rsidR="00591381" w:rsidSect="00591381">
          <w:pgSz w:w="11910" w:h="16840"/>
          <w:pgMar w:top="1040" w:right="500" w:bottom="280" w:left="1020" w:header="720" w:footer="720" w:gutter="0"/>
          <w:cols w:space="720"/>
        </w:sectPr>
      </w:pPr>
    </w:p>
    <w:p w:rsidR="00591381" w:rsidRDefault="00591381" w:rsidP="00591381">
      <w:pPr>
        <w:spacing w:before="65"/>
        <w:ind w:left="542" w:right="994"/>
        <w:jc w:val="center"/>
      </w:pPr>
      <w:r>
        <w:lastRenderedPageBreak/>
        <w:t>ОПИСАНИЕ</w:t>
      </w:r>
      <w:r>
        <w:rPr>
          <w:spacing w:val="-8"/>
        </w:rPr>
        <w:t xml:space="preserve"> </w:t>
      </w:r>
      <w:r>
        <w:t>МЕСТОПОЛОЖЕНИЯ</w:t>
      </w:r>
      <w:r>
        <w:rPr>
          <w:spacing w:val="-8"/>
        </w:rPr>
        <w:t xml:space="preserve"> </w:t>
      </w:r>
      <w:r>
        <w:t>ГРАНИЦ</w:t>
      </w:r>
    </w:p>
    <w:p w:rsidR="00591381" w:rsidRDefault="00591381" w:rsidP="00591381">
      <w:pPr>
        <w:spacing w:before="87" w:after="3" w:line="264" w:lineRule="auto"/>
        <w:ind w:left="542" w:right="1016"/>
        <w:jc w:val="center"/>
      </w:pPr>
      <w:r>
        <w:t>хутор</w:t>
      </w:r>
      <w:r>
        <w:rPr>
          <w:spacing w:val="-5"/>
        </w:rPr>
        <w:t xml:space="preserve"> </w:t>
      </w:r>
      <w:r>
        <w:t>Пшеничный</w:t>
      </w:r>
      <w:r>
        <w:rPr>
          <w:spacing w:val="-5"/>
        </w:rPr>
        <w:t xml:space="preserve"> </w:t>
      </w:r>
      <w:proofErr w:type="spellStart"/>
      <w:r>
        <w:t>Жилинского</w:t>
      </w:r>
      <w:proofErr w:type="spellEnd"/>
      <w:r>
        <w:rPr>
          <w:spacing w:val="-5"/>
        </w:rPr>
        <w:t xml:space="preserve"> </w:t>
      </w:r>
      <w:r>
        <w:t>сельского</w:t>
      </w:r>
      <w:r>
        <w:rPr>
          <w:spacing w:val="-4"/>
        </w:rPr>
        <w:t xml:space="preserve"> </w:t>
      </w:r>
      <w:r>
        <w:t>поселения</w:t>
      </w:r>
      <w:r>
        <w:rPr>
          <w:spacing w:val="-5"/>
        </w:rPr>
        <w:t xml:space="preserve"> </w:t>
      </w:r>
      <w:r>
        <w:t>Россошанского</w:t>
      </w:r>
      <w:r>
        <w:rPr>
          <w:spacing w:val="-5"/>
        </w:rPr>
        <w:t xml:space="preserve"> </w:t>
      </w:r>
      <w:r>
        <w:t>муниципального</w:t>
      </w:r>
      <w:r>
        <w:rPr>
          <w:spacing w:val="-57"/>
        </w:rPr>
        <w:t xml:space="preserve"> </w:t>
      </w:r>
      <w:r>
        <w:t>района</w:t>
      </w:r>
      <w:r>
        <w:rPr>
          <w:spacing w:val="-2"/>
        </w:rPr>
        <w:t xml:space="preserve"> </w:t>
      </w:r>
      <w:r>
        <w:t>Воронежской области</w:t>
      </w:r>
    </w:p>
    <w:p w:rsidR="00591381" w:rsidRDefault="00591381" w:rsidP="00591381">
      <w:pPr>
        <w:pStyle w:val="a1"/>
        <w:spacing w:line="20" w:lineRule="exact"/>
        <w:ind w:left="308"/>
        <w:rPr>
          <w:sz w:val="2"/>
        </w:rPr>
      </w:pPr>
      <w:r>
        <w:rPr>
          <w:sz w:val="2"/>
          <w:lang w:eastAsia="en-US"/>
        </w:rPr>
      </w:r>
      <w:r>
        <w:rPr>
          <w:sz w:val="2"/>
        </w:rPr>
        <w:pict>
          <v:group id="_x0000_s1026" style="width:465pt;height:1pt;mso-position-horizontal-relative:char;mso-position-vertical-relative:line" coordsize="9300,20">
            <v:line id="_x0000_s1027" style="position:absolute" from="1,1" to="9299,1" strokeweight=".14pt"/>
            <v:rect id="_x0000_s1028" style="position:absolute;width:9300;height:20" fillcolor="black" stroked="f"/>
            <w10:wrap type="none"/>
            <w10:anchorlock/>
          </v:group>
        </w:pict>
      </w:r>
    </w:p>
    <w:p w:rsidR="00591381" w:rsidRDefault="00591381" w:rsidP="00591381">
      <w:pPr>
        <w:spacing w:line="266" w:lineRule="auto"/>
        <w:ind w:left="2102" w:right="2572"/>
        <w:jc w:val="center"/>
        <w:rPr>
          <w:sz w:val="20"/>
        </w:rPr>
      </w:pPr>
      <w:proofErr w:type="gramStart"/>
      <w:r>
        <w:rPr>
          <w:sz w:val="20"/>
        </w:rPr>
        <w:t>(наименование</w:t>
      </w:r>
      <w:r>
        <w:rPr>
          <w:spacing w:val="-8"/>
          <w:sz w:val="20"/>
        </w:rPr>
        <w:t xml:space="preserve"> </w:t>
      </w:r>
      <w:r>
        <w:rPr>
          <w:sz w:val="20"/>
        </w:rPr>
        <w:t>объекта,</w:t>
      </w:r>
      <w:r>
        <w:rPr>
          <w:spacing w:val="-7"/>
          <w:sz w:val="20"/>
        </w:rPr>
        <w:t xml:space="preserve"> </w:t>
      </w:r>
      <w:r>
        <w:rPr>
          <w:sz w:val="20"/>
        </w:rPr>
        <w:t>местоположение</w:t>
      </w:r>
      <w:r>
        <w:rPr>
          <w:spacing w:val="-8"/>
          <w:sz w:val="20"/>
        </w:rPr>
        <w:t xml:space="preserve"> </w:t>
      </w:r>
      <w:r>
        <w:rPr>
          <w:sz w:val="20"/>
        </w:rPr>
        <w:t>границ</w:t>
      </w:r>
      <w:r>
        <w:rPr>
          <w:spacing w:val="-8"/>
          <w:sz w:val="20"/>
        </w:rPr>
        <w:t xml:space="preserve"> </w:t>
      </w:r>
      <w:r>
        <w:rPr>
          <w:sz w:val="20"/>
        </w:rPr>
        <w:t>которого</w:t>
      </w:r>
      <w:r>
        <w:rPr>
          <w:spacing w:val="-7"/>
          <w:sz w:val="20"/>
        </w:rPr>
        <w:t xml:space="preserve"> </w:t>
      </w:r>
      <w:r>
        <w:rPr>
          <w:sz w:val="20"/>
        </w:rPr>
        <w:t>описано</w:t>
      </w:r>
      <w:r>
        <w:rPr>
          <w:spacing w:val="-47"/>
          <w:sz w:val="20"/>
        </w:rPr>
        <w:t xml:space="preserve"> </w:t>
      </w:r>
      <w:r>
        <w:rPr>
          <w:sz w:val="20"/>
        </w:rPr>
        <w:t>(далее</w:t>
      </w:r>
      <w:r>
        <w:rPr>
          <w:spacing w:val="-1"/>
          <w:sz w:val="20"/>
        </w:rPr>
        <w:t xml:space="preserve"> </w:t>
      </w:r>
      <w:r>
        <w:rPr>
          <w:sz w:val="20"/>
        </w:rPr>
        <w:t>-</w:t>
      </w:r>
      <w:r>
        <w:rPr>
          <w:spacing w:val="-2"/>
          <w:sz w:val="20"/>
        </w:rPr>
        <w:t xml:space="preserve"> </w:t>
      </w:r>
      <w:r>
        <w:rPr>
          <w:sz w:val="20"/>
        </w:rPr>
        <w:t>объект)</w:t>
      </w:r>
      <w:proofErr w:type="gramEnd"/>
    </w:p>
    <w:p w:rsidR="00591381" w:rsidRDefault="00591381" w:rsidP="00591381">
      <w:pPr>
        <w:spacing w:before="127"/>
        <w:ind w:left="542" w:right="993"/>
        <w:jc w:val="center"/>
      </w:pPr>
      <w:r>
        <w:t>Раздел</w:t>
      </w:r>
      <w:r>
        <w:rPr>
          <w:spacing w:val="-2"/>
        </w:rPr>
        <w:t xml:space="preserve"> </w:t>
      </w:r>
      <w:r>
        <w:t>1</w:t>
      </w:r>
    </w:p>
    <w:p w:rsidR="00591381" w:rsidRDefault="00591381" w:rsidP="00591381">
      <w:pPr>
        <w:pStyle w:val="a1"/>
        <w:spacing w:before="10"/>
        <w:rPr>
          <w:sz w:val="5"/>
        </w:r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49"/>
        <w:gridCol w:w="4312"/>
        <w:gridCol w:w="4612"/>
      </w:tblGrid>
      <w:tr w:rsidR="00591381" w:rsidTr="00190857">
        <w:trPr>
          <w:trHeight w:val="503"/>
        </w:trPr>
        <w:tc>
          <w:tcPr>
            <w:tcW w:w="9673" w:type="dxa"/>
            <w:gridSpan w:val="3"/>
          </w:tcPr>
          <w:p w:rsidR="00591381" w:rsidRDefault="00591381" w:rsidP="00190857">
            <w:pPr>
              <w:pStyle w:val="TableParagraph"/>
              <w:spacing w:before="102" w:line="240" w:lineRule="auto"/>
              <w:ind w:left="3727" w:right="3749"/>
              <w:rPr>
                <w:sz w:val="24"/>
              </w:rPr>
            </w:pPr>
            <w:proofErr w:type="spellStart"/>
            <w:r>
              <w:rPr>
                <w:sz w:val="24"/>
              </w:rPr>
              <w:t>Сведения</w:t>
            </w:r>
            <w:proofErr w:type="spellEnd"/>
            <w:r>
              <w:rPr>
                <w:spacing w:val="-2"/>
                <w:sz w:val="24"/>
              </w:rPr>
              <w:t xml:space="preserve"> </w:t>
            </w:r>
            <w:proofErr w:type="spellStart"/>
            <w:r>
              <w:rPr>
                <w:sz w:val="24"/>
              </w:rPr>
              <w:t>об</w:t>
            </w:r>
            <w:proofErr w:type="spellEnd"/>
            <w:r>
              <w:rPr>
                <w:spacing w:val="-1"/>
                <w:sz w:val="24"/>
              </w:rPr>
              <w:t xml:space="preserve"> </w:t>
            </w:r>
            <w:proofErr w:type="spellStart"/>
            <w:r>
              <w:rPr>
                <w:sz w:val="24"/>
              </w:rPr>
              <w:t>объекте</w:t>
            </w:r>
            <w:proofErr w:type="spellEnd"/>
          </w:p>
        </w:tc>
      </w:tr>
      <w:tr w:rsidR="00591381" w:rsidTr="00190857">
        <w:trPr>
          <w:trHeight w:val="313"/>
        </w:trPr>
        <w:tc>
          <w:tcPr>
            <w:tcW w:w="9673" w:type="dxa"/>
            <w:gridSpan w:val="3"/>
          </w:tcPr>
          <w:p w:rsidR="00591381" w:rsidRDefault="00591381" w:rsidP="00190857">
            <w:pPr>
              <w:pStyle w:val="TableParagraph"/>
              <w:spacing w:line="240" w:lineRule="auto"/>
              <w:ind w:left="0"/>
              <w:jc w:val="left"/>
            </w:pPr>
          </w:p>
        </w:tc>
      </w:tr>
      <w:tr w:rsidR="00591381" w:rsidTr="00190857">
        <w:trPr>
          <w:trHeight w:val="757"/>
        </w:trPr>
        <w:tc>
          <w:tcPr>
            <w:tcW w:w="749" w:type="dxa"/>
          </w:tcPr>
          <w:p w:rsidR="00591381" w:rsidRDefault="00591381" w:rsidP="00190857">
            <w:pPr>
              <w:pStyle w:val="TableParagraph"/>
              <w:spacing w:before="78" w:line="264" w:lineRule="auto"/>
              <w:ind w:left="213" w:right="172" w:firstLine="50"/>
              <w:jc w:val="left"/>
              <w:rPr>
                <w:sz w:val="24"/>
              </w:rPr>
            </w:pPr>
            <w:r>
              <w:rPr>
                <w:sz w:val="24"/>
              </w:rPr>
              <w:t>№</w:t>
            </w:r>
            <w:r>
              <w:rPr>
                <w:spacing w:val="-57"/>
                <w:sz w:val="24"/>
              </w:rPr>
              <w:t xml:space="preserve"> </w:t>
            </w:r>
            <w:r>
              <w:rPr>
                <w:sz w:val="24"/>
              </w:rPr>
              <w:t>п/п</w:t>
            </w:r>
          </w:p>
        </w:tc>
        <w:tc>
          <w:tcPr>
            <w:tcW w:w="4312" w:type="dxa"/>
          </w:tcPr>
          <w:p w:rsidR="00591381" w:rsidRDefault="00591381" w:rsidP="00190857">
            <w:pPr>
              <w:pStyle w:val="TableParagraph"/>
              <w:spacing w:before="229" w:line="240" w:lineRule="auto"/>
              <w:ind w:left="890"/>
              <w:jc w:val="left"/>
              <w:rPr>
                <w:sz w:val="24"/>
              </w:rPr>
            </w:pPr>
            <w:proofErr w:type="spellStart"/>
            <w:r>
              <w:rPr>
                <w:sz w:val="24"/>
              </w:rPr>
              <w:t>Характеристики</w:t>
            </w:r>
            <w:proofErr w:type="spellEnd"/>
            <w:r>
              <w:rPr>
                <w:spacing w:val="-3"/>
                <w:sz w:val="24"/>
              </w:rPr>
              <w:t xml:space="preserve"> </w:t>
            </w:r>
            <w:proofErr w:type="spellStart"/>
            <w:r>
              <w:rPr>
                <w:sz w:val="24"/>
              </w:rPr>
              <w:t>объекта</w:t>
            </w:r>
            <w:proofErr w:type="spellEnd"/>
          </w:p>
        </w:tc>
        <w:tc>
          <w:tcPr>
            <w:tcW w:w="4612" w:type="dxa"/>
          </w:tcPr>
          <w:p w:rsidR="00591381" w:rsidRDefault="00591381" w:rsidP="00190857">
            <w:pPr>
              <w:pStyle w:val="TableParagraph"/>
              <w:spacing w:before="229" w:line="240" w:lineRule="auto"/>
              <w:ind w:left="1009" w:right="993"/>
              <w:rPr>
                <w:sz w:val="24"/>
              </w:rPr>
            </w:pPr>
            <w:proofErr w:type="spellStart"/>
            <w:r>
              <w:rPr>
                <w:sz w:val="24"/>
              </w:rPr>
              <w:t>Описание</w:t>
            </w:r>
            <w:proofErr w:type="spellEnd"/>
            <w:r>
              <w:rPr>
                <w:spacing w:val="-4"/>
                <w:sz w:val="24"/>
              </w:rPr>
              <w:t xml:space="preserve"> </w:t>
            </w:r>
            <w:proofErr w:type="spellStart"/>
            <w:r>
              <w:rPr>
                <w:sz w:val="24"/>
              </w:rPr>
              <w:t>характеристик</w:t>
            </w:r>
            <w:proofErr w:type="spellEnd"/>
          </w:p>
        </w:tc>
      </w:tr>
      <w:tr w:rsidR="00591381" w:rsidTr="00190857">
        <w:trPr>
          <w:trHeight w:val="284"/>
        </w:trPr>
        <w:tc>
          <w:tcPr>
            <w:tcW w:w="749" w:type="dxa"/>
          </w:tcPr>
          <w:p w:rsidR="00591381" w:rsidRDefault="00591381" w:rsidP="00190857">
            <w:pPr>
              <w:pStyle w:val="TableParagraph"/>
              <w:spacing w:line="264" w:lineRule="exact"/>
              <w:rPr>
                <w:sz w:val="24"/>
              </w:rPr>
            </w:pPr>
            <w:r>
              <w:rPr>
                <w:sz w:val="24"/>
              </w:rPr>
              <w:t>1</w:t>
            </w:r>
          </w:p>
        </w:tc>
        <w:tc>
          <w:tcPr>
            <w:tcW w:w="4312" w:type="dxa"/>
          </w:tcPr>
          <w:p w:rsidR="00591381" w:rsidRDefault="00591381" w:rsidP="00190857">
            <w:pPr>
              <w:pStyle w:val="TableParagraph"/>
              <w:spacing w:line="264" w:lineRule="exact"/>
              <w:rPr>
                <w:sz w:val="24"/>
              </w:rPr>
            </w:pPr>
            <w:r>
              <w:rPr>
                <w:sz w:val="24"/>
              </w:rPr>
              <w:t>2</w:t>
            </w:r>
          </w:p>
        </w:tc>
        <w:tc>
          <w:tcPr>
            <w:tcW w:w="4612" w:type="dxa"/>
          </w:tcPr>
          <w:p w:rsidR="00591381" w:rsidRDefault="00591381" w:rsidP="00190857">
            <w:pPr>
              <w:pStyle w:val="TableParagraph"/>
              <w:spacing w:line="264" w:lineRule="exact"/>
              <w:rPr>
                <w:sz w:val="24"/>
              </w:rPr>
            </w:pPr>
            <w:r>
              <w:rPr>
                <w:sz w:val="24"/>
              </w:rPr>
              <w:t>3</w:t>
            </w:r>
          </w:p>
        </w:tc>
      </w:tr>
      <w:tr w:rsidR="00591381" w:rsidTr="00190857">
        <w:trPr>
          <w:trHeight w:val="1216"/>
        </w:trPr>
        <w:tc>
          <w:tcPr>
            <w:tcW w:w="749" w:type="dxa"/>
          </w:tcPr>
          <w:p w:rsidR="00591381" w:rsidRDefault="00591381" w:rsidP="00190857">
            <w:pPr>
              <w:pStyle w:val="TableParagraph"/>
              <w:spacing w:line="240" w:lineRule="auto"/>
              <w:ind w:left="0"/>
              <w:jc w:val="left"/>
              <w:rPr>
                <w:sz w:val="26"/>
              </w:rPr>
            </w:pPr>
          </w:p>
          <w:p w:rsidR="00591381" w:rsidRDefault="00591381" w:rsidP="00190857">
            <w:pPr>
              <w:pStyle w:val="TableParagraph"/>
              <w:spacing w:before="159" w:line="240" w:lineRule="auto"/>
              <w:rPr>
                <w:sz w:val="24"/>
              </w:rPr>
            </w:pPr>
            <w:r>
              <w:rPr>
                <w:sz w:val="24"/>
              </w:rPr>
              <w:t>1</w:t>
            </w:r>
          </w:p>
        </w:tc>
        <w:tc>
          <w:tcPr>
            <w:tcW w:w="4312" w:type="dxa"/>
          </w:tcPr>
          <w:p w:rsidR="00591381" w:rsidRDefault="00591381" w:rsidP="00190857">
            <w:pPr>
              <w:pStyle w:val="TableParagraph"/>
              <w:spacing w:line="240" w:lineRule="auto"/>
              <w:ind w:left="0"/>
              <w:jc w:val="left"/>
              <w:rPr>
                <w:sz w:val="26"/>
              </w:rPr>
            </w:pPr>
          </w:p>
          <w:p w:rsidR="00591381" w:rsidRDefault="00591381" w:rsidP="00190857">
            <w:pPr>
              <w:pStyle w:val="TableParagraph"/>
              <w:spacing w:before="159" w:line="240" w:lineRule="auto"/>
              <w:ind w:left="134"/>
              <w:jc w:val="left"/>
              <w:rPr>
                <w:sz w:val="24"/>
              </w:rPr>
            </w:pPr>
            <w:proofErr w:type="spellStart"/>
            <w:r>
              <w:rPr>
                <w:sz w:val="24"/>
              </w:rPr>
              <w:t>Местоположение</w:t>
            </w:r>
            <w:proofErr w:type="spellEnd"/>
            <w:r>
              <w:rPr>
                <w:spacing w:val="-4"/>
                <w:sz w:val="24"/>
              </w:rPr>
              <w:t xml:space="preserve"> </w:t>
            </w:r>
            <w:proofErr w:type="spellStart"/>
            <w:r>
              <w:rPr>
                <w:sz w:val="24"/>
              </w:rPr>
              <w:t>объекта</w:t>
            </w:r>
            <w:proofErr w:type="spellEnd"/>
          </w:p>
        </w:tc>
        <w:tc>
          <w:tcPr>
            <w:tcW w:w="4612" w:type="dxa"/>
          </w:tcPr>
          <w:p w:rsidR="00591381" w:rsidRPr="00591381" w:rsidRDefault="00591381" w:rsidP="00190857">
            <w:pPr>
              <w:pStyle w:val="TableParagraph"/>
              <w:spacing w:before="3" w:line="264" w:lineRule="auto"/>
              <w:ind w:left="133" w:right="633"/>
              <w:jc w:val="left"/>
              <w:rPr>
                <w:sz w:val="24"/>
                <w:lang w:val="ru-RU"/>
              </w:rPr>
            </w:pPr>
            <w:r w:rsidRPr="00591381">
              <w:rPr>
                <w:sz w:val="24"/>
                <w:lang w:val="ru-RU"/>
              </w:rPr>
              <w:t>Воронежская</w:t>
            </w:r>
            <w:r w:rsidRPr="00591381">
              <w:rPr>
                <w:spacing w:val="-6"/>
                <w:sz w:val="24"/>
                <w:lang w:val="ru-RU"/>
              </w:rPr>
              <w:t xml:space="preserve"> </w:t>
            </w:r>
            <w:r w:rsidRPr="00591381">
              <w:rPr>
                <w:sz w:val="24"/>
                <w:lang w:val="ru-RU"/>
              </w:rPr>
              <w:t>область,</w:t>
            </w:r>
            <w:r w:rsidRPr="00591381">
              <w:rPr>
                <w:spacing w:val="-5"/>
                <w:sz w:val="24"/>
                <w:lang w:val="ru-RU"/>
              </w:rPr>
              <w:t xml:space="preserve"> </w:t>
            </w:r>
            <w:r w:rsidRPr="00591381">
              <w:rPr>
                <w:sz w:val="24"/>
                <w:lang w:val="ru-RU"/>
              </w:rPr>
              <w:t>Россошанский</w:t>
            </w:r>
            <w:r w:rsidRPr="00591381">
              <w:rPr>
                <w:spacing w:val="-57"/>
                <w:sz w:val="24"/>
                <w:lang w:val="ru-RU"/>
              </w:rPr>
              <w:t xml:space="preserve"> </w:t>
            </w:r>
            <w:r w:rsidRPr="00591381">
              <w:rPr>
                <w:sz w:val="24"/>
                <w:lang w:val="ru-RU"/>
              </w:rPr>
              <w:t xml:space="preserve">муниципальный район, </w:t>
            </w:r>
            <w:proofErr w:type="spellStart"/>
            <w:r w:rsidRPr="00591381">
              <w:rPr>
                <w:sz w:val="24"/>
                <w:lang w:val="ru-RU"/>
              </w:rPr>
              <w:t>Жилинское</w:t>
            </w:r>
            <w:proofErr w:type="spellEnd"/>
            <w:r w:rsidRPr="00591381">
              <w:rPr>
                <w:spacing w:val="1"/>
                <w:sz w:val="24"/>
                <w:lang w:val="ru-RU"/>
              </w:rPr>
              <w:t xml:space="preserve"> </w:t>
            </w:r>
            <w:r w:rsidRPr="00591381">
              <w:rPr>
                <w:sz w:val="24"/>
                <w:lang w:val="ru-RU"/>
              </w:rPr>
              <w:t>сельское</w:t>
            </w:r>
            <w:r w:rsidRPr="00591381">
              <w:rPr>
                <w:spacing w:val="-2"/>
                <w:sz w:val="24"/>
                <w:lang w:val="ru-RU"/>
              </w:rPr>
              <w:t xml:space="preserve"> </w:t>
            </w:r>
            <w:r w:rsidRPr="00591381">
              <w:rPr>
                <w:sz w:val="24"/>
                <w:lang w:val="ru-RU"/>
              </w:rPr>
              <w:t>поселение,</w:t>
            </w:r>
          </w:p>
          <w:p w:rsidR="00591381" w:rsidRDefault="00591381" w:rsidP="00190857">
            <w:pPr>
              <w:pStyle w:val="TableParagraph"/>
              <w:spacing w:line="273" w:lineRule="exact"/>
              <w:ind w:left="133"/>
              <w:jc w:val="left"/>
              <w:rPr>
                <w:sz w:val="24"/>
              </w:rPr>
            </w:pPr>
            <w:proofErr w:type="spellStart"/>
            <w:r>
              <w:rPr>
                <w:sz w:val="24"/>
              </w:rPr>
              <w:t>хутор</w:t>
            </w:r>
            <w:proofErr w:type="spellEnd"/>
            <w:r>
              <w:rPr>
                <w:spacing w:val="-5"/>
                <w:sz w:val="24"/>
              </w:rPr>
              <w:t xml:space="preserve"> </w:t>
            </w:r>
            <w:proofErr w:type="spellStart"/>
            <w:r>
              <w:rPr>
                <w:sz w:val="24"/>
              </w:rPr>
              <w:t>Пшеничный</w:t>
            </w:r>
            <w:proofErr w:type="spellEnd"/>
          </w:p>
        </w:tc>
      </w:tr>
      <w:tr w:rsidR="00591381" w:rsidTr="00190857">
        <w:trPr>
          <w:trHeight w:val="949"/>
        </w:trPr>
        <w:tc>
          <w:tcPr>
            <w:tcW w:w="749" w:type="dxa"/>
          </w:tcPr>
          <w:p w:rsidR="00591381" w:rsidRDefault="00591381" w:rsidP="00190857">
            <w:pPr>
              <w:pStyle w:val="TableParagraph"/>
              <w:spacing w:before="3" w:line="240" w:lineRule="auto"/>
              <w:ind w:left="0"/>
              <w:jc w:val="left"/>
              <w:rPr>
                <w:sz w:val="28"/>
              </w:rPr>
            </w:pPr>
          </w:p>
          <w:p w:rsidR="00591381" w:rsidRDefault="00591381" w:rsidP="00190857">
            <w:pPr>
              <w:pStyle w:val="TableParagraph"/>
              <w:spacing w:line="240" w:lineRule="auto"/>
              <w:rPr>
                <w:sz w:val="24"/>
              </w:rPr>
            </w:pPr>
            <w:r>
              <w:rPr>
                <w:sz w:val="24"/>
              </w:rPr>
              <w:t>2</w:t>
            </w:r>
          </w:p>
        </w:tc>
        <w:tc>
          <w:tcPr>
            <w:tcW w:w="4312" w:type="dxa"/>
          </w:tcPr>
          <w:p w:rsidR="00591381" w:rsidRPr="00591381" w:rsidRDefault="00591381" w:rsidP="00190857">
            <w:pPr>
              <w:pStyle w:val="TableParagraph"/>
              <w:spacing w:before="23" w:line="240" w:lineRule="auto"/>
              <w:ind w:left="134"/>
              <w:jc w:val="left"/>
              <w:rPr>
                <w:sz w:val="24"/>
                <w:lang w:val="ru-RU"/>
              </w:rPr>
            </w:pPr>
            <w:r w:rsidRPr="00591381">
              <w:rPr>
                <w:sz w:val="24"/>
                <w:lang w:val="ru-RU"/>
              </w:rPr>
              <w:t>Площадь</w:t>
            </w:r>
            <w:r w:rsidRPr="00591381">
              <w:rPr>
                <w:spacing w:val="-1"/>
                <w:sz w:val="24"/>
                <w:lang w:val="ru-RU"/>
              </w:rPr>
              <w:t xml:space="preserve"> </w:t>
            </w:r>
            <w:r w:rsidRPr="00591381">
              <w:rPr>
                <w:sz w:val="24"/>
                <w:lang w:val="ru-RU"/>
              </w:rPr>
              <w:t>объекта</w:t>
            </w:r>
            <w:r w:rsidRPr="00591381">
              <w:rPr>
                <w:spacing w:val="56"/>
                <w:sz w:val="24"/>
                <w:lang w:val="ru-RU"/>
              </w:rPr>
              <w:t xml:space="preserve"> </w:t>
            </w:r>
            <w:r w:rsidRPr="00591381">
              <w:rPr>
                <w:sz w:val="24"/>
                <w:lang w:val="ru-RU"/>
              </w:rPr>
              <w:t>±</w:t>
            </w:r>
          </w:p>
          <w:p w:rsidR="00591381" w:rsidRPr="00591381" w:rsidRDefault="00591381" w:rsidP="00190857">
            <w:pPr>
              <w:pStyle w:val="TableParagraph"/>
              <w:spacing w:before="2" w:line="300" w:lineRule="atLeast"/>
              <w:ind w:left="134" w:right="422"/>
              <w:jc w:val="left"/>
              <w:rPr>
                <w:sz w:val="24"/>
                <w:lang w:val="ru-RU"/>
              </w:rPr>
            </w:pPr>
            <w:r w:rsidRPr="00591381">
              <w:rPr>
                <w:sz w:val="24"/>
                <w:lang w:val="ru-RU"/>
              </w:rPr>
              <w:t>величина погрешности определения</w:t>
            </w:r>
            <w:r w:rsidRPr="00591381">
              <w:rPr>
                <w:spacing w:val="-57"/>
                <w:sz w:val="24"/>
                <w:lang w:val="ru-RU"/>
              </w:rPr>
              <w:t xml:space="preserve"> </w:t>
            </w:r>
            <w:r w:rsidRPr="00591381">
              <w:rPr>
                <w:sz w:val="24"/>
                <w:lang w:val="ru-RU"/>
              </w:rPr>
              <w:t>площади (</w:t>
            </w:r>
            <w:r>
              <w:rPr>
                <w:sz w:val="24"/>
              </w:rPr>
              <w:t>P</w:t>
            </w:r>
            <w:r w:rsidRPr="00591381">
              <w:rPr>
                <w:sz w:val="24"/>
                <w:lang w:val="ru-RU"/>
              </w:rPr>
              <w:t xml:space="preserve"> ± Дельта</w:t>
            </w:r>
            <w:r w:rsidRPr="00591381">
              <w:rPr>
                <w:spacing w:val="-1"/>
                <w:sz w:val="24"/>
                <w:lang w:val="ru-RU"/>
              </w:rPr>
              <w:t xml:space="preserve"> </w:t>
            </w:r>
            <w:r>
              <w:rPr>
                <w:sz w:val="24"/>
              </w:rPr>
              <w:t>P</w:t>
            </w:r>
            <w:r w:rsidRPr="00591381">
              <w:rPr>
                <w:sz w:val="24"/>
                <w:lang w:val="ru-RU"/>
              </w:rPr>
              <w:t>)</w:t>
            </w:r>
          </w:p>
        </w:tc>
        <w:tc>
          <w:tcPr>
            <w:tcW w:w="4612" w:type="dxa"/>
          </w:tcPr>
          <w:p w:rsidR="00591381" w:rsidRPr="00591381" w:rsidRDefault="00591381" w:rsidP="00190857">
            <w:pPr>
              <w:pStyle w:val="TableParagraph"/>
              <w:spacing w:before="3" w:line="240" w:lineRule="auto"/>
              <w:ind w:left="0"/>
              <w:jc w:val="left"/>
              <w:rPr>
                <w:sz w:val="28"/>
                <w:lang w:val="ru-RU"/>
              </w:rPr>
            </w:pPr>
          </w:p>
          <w:p w:rsidR="00591381" w:rsidRDefault="00591381" w:rsidP="00190857">
            <w:pPr>
              <w:pStyle w:val="TableParagraph"/>
              <w:spacing w:line="240" w:lineRule="auto"/>
              <w:ind w:left="1009" w:right="927"/>
              <w:rPr>
                <w:sz w:val="24"/>
              </w:rPr>
            </w:pPr>
            <w:r>
              <w:rPr>
                <w:sz w:val="24"/>
              </w:rPr>
              <w:t>331775+/-2016</w:t>
            </w:r>
            <w:r>
              <w:rPr>
                <w:spacing w:val="58"/>
                <w:sz w:val="24"/>
              </w:rPr>
              <w:t xml:space="preserve"> </w:t>
            </w:r>
            <w:r>
              <w:rPr>
                <w:sz w:val="24"/>
              </w:rPr>
              <w:t>м²</w:t>
            </w:r>
          </w:p>
        </w:tc>
      </w:tr>
      <w:tr w:rsidR="00591381" w:rsidTr="00190857">
        <w:trPr>
          <w:trHeight w:val="560"/>
        </w:trPr>
        <w:tc>
          <w:tcPr>
            <w:tcW w:w="749" w:type="dxa"/>
          </w:tcPr>
          <w:p w:rsidR="00591381" w:rsidRDefault="00591381" w:rsidP="00190857">
            <w:pPr>
              <w:pStyle w:val="TableParagraph"/>
              <w:spacing w:before="131" w:line="240" w:lineRule="auto"/>
              <w:rPr>
                <w:sz w:val="24"/>
              </w:rPr>
            </w:pPr>
            <w:r>
              <w:rPr>
                <w:sz w:val="24"/>
              </w:rPr>
              <w:t>3</w:t>
            </w:r>
          </w:p>
        </w:tc>
        <w:tc>
          <w:tcPr>
            <w:tcW w:w="4312" w:type="dxa"/>
          </w:tcPr>
          <w:p w:rsidR="00591381" w:rsidRDefault="00591381" w:rsidP="00190857">
            <w:pPr>
              <w:pStyle w:val="TableParagraph"/>
              <w:spacing w:before="131" w:line="240" w:lineRule="auto"/>
              <w:ind w:left="134"/>
              <w:jc w:val="left"/>
              <w:rPr>
                <w:sz w:val="24"/>
              </w:rPr>
            </w:pPr>
            <w:proofErr w:type="spellStart"/>
            <w:r>
              <w:rPr>
                <w:sz w:val="24"/>
              </w:rPr>
              <w:t>Иные</w:t>
            </w:r>
            <w:proofErr w:type="spellEnd"/>
            <w:r>
              <w:rPr>
                <w:spacing w:val="-4"/>
                <w:sz w:val="24"/>
              </w:rPr>
              <w:t xml:space="preserve"> </w:t>
            </w:r>
            <w:proofErr w:type="spellStart"/>
            <w:r>
              <w:rPr>
                <w:sz w:val="24"/>
              </w:rPr>
              <w:t>характеристики</w:t>
            </w:r>
            <w:proofErr w:type="spellEnd"/>
            <w:r>
              <w:rPr>
                <w:spacing w:val="-1"/>
                <w:sz w:val="24"/>
              </w:rPr>
              <w:t xml:space="preserve"> </w:t>
            </w:r>
            <w:proofErr w:type="spellStart"/>
            <w:r>
              <w:rPr>
                <w:sz w:val="24"/>
              </w:rPr>
              <w:t>объекта</w:t>
            </w:r>
            <w:proofErr w:type="spellEnd"/>
          </w:p>
        </w:tc>
        <w:tc>
          <w:tcPr>
            <w:tcW w:w="4612" w:type="dxa"/>
          </w:tcPr>
          <w:p w:rsidR="00591381" w:rsidRDefault="00591381" w:rsidP="00190857">
            <w:pPr>
              <w:pStyle w:val="TableParagraph"/>
              <w:spacing w:before="131" w:line="240" w:lineRule="auto"/>
              <w:ind w:left="81"/>
              <w:rPr>
                <w:sz w:val="24"/>
              </w:rPr>
            </w:pPr>
            <w:r>
              <w:rPr>
                <w:w w:val="99"/>
                <w:sz w:val="24"/>
              </w:rPr>
              <w:t>-</w:t>
            </w:r>
          </w:p>
        </w:tc>
      </w:tr>
    </w:tbl>
    <w:p w:rsidR="00591381" w:rsidRDefault="00591381" w:rsidP="00591381">
      <w:pPr>
        <w:sectPr w:rsidR="00591381">
          <w:pgSz w:w="11910" w:h="16840"/>
          <w:pgMar w:top="820" w:right="500" w:bottom="280" w:left="1020" w:header="720" w:footer="720" w:gutter="0"/>
          <w:cols w:space="720"/>
        </w:sectPr>
      </w:pPr>
    </w:p>
    <w:p w:rsidR="00591381" w:rsidRDefault="00591381" w:rsidP="00591381">
      <w:pPr>
        <w:spacing w:before="78" w:after="54"/>
        <w:ind w:left="542" w:right="585"/>
        <w:jc w:val="center"/>
      </w:pPr>
      <w:r>
        <w:lastRenderedPageBreak/>
        <w:t>Раздел</w:t>
      </w:r>
      <w:r>
        <w:rPr>
          <w:spacing w:val="-2"/>
        </w:rPr>
        <w:t xml:space="preserve"> </w:t>
      </w:r>
      <w:r>
        <w:t>2</w:t>
      </w: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498"/>
        <w:gridCol w:w="1405"/>
        <w:gridCol w:w="1325"/>
        <w:gridCol w:w="2302"/>
        <w:gridCol w:w="1971"/>
        <w:gridCol w:w="1577"/>
      </w:tblGrid>
      <w:tr w:rsidR="00591381" w:rsidTr="00190857">
        <w:trPr>
          <w:trHeight w:val="460"/>
        </w:trPr>
        <w:tc>
          <w:tcPr>
            <w:tcW w:w="10078" w:type="dxa"/>
            <w:gridSpan w:val="6"/>
          </w:tcPr>
          <w:p w:rsidR="00591381" w:rsidRPr="00591381" w:rsidRDefault="00591381" w:rsidP="00190857">
            <w:pPr>
              <w:pStyle w:val="TableParagraph"/>
              <w:spacing w:before="80" w:line="240" w:lineRule="auto"/>
              <w:ind w:left="2708" w:right="2735"/>
              <w:rPr>
                <w:sz w:val="24"/>
                <w:lang w:val="ru-RU"/>
              </w:rPr>
            </w:pPr>
            <w:r w:rsidRPr="00591381">
              <w:rPr>
                <w:sz w:val="24"/>
                <w:lang w:val="ru-RU"/>
              </w:rPr>
              <w:t>Сведения</w:t>
            </w:r>
            <w:r w:rsidRPr="00591381">
              <w:rPr>
                <w:spacing w:val="-3"/>
                <w:sz w:val="24"/>
                <w:lang w:val="ru-RU"/>
              </w:rPr>
              <w:t xml:space="preserve"> </w:t>
            </w:r>
            <w:r w:rsidRPr="00591381">
              <w:rPr>
                <w:sz w:val="24"/>
                <w:lang w:val="ru-RU"/>
              </w:rPr>
              <w:t>о</w:t>
            </w:r>
            <w:r w:rsidRPr="00591381">
              <w:rPr>
                <w:spacing w:val="-2"/>
                <w:sz w:val="24"/>
                <w:lang w:val="ru-RU"/>
              </w:rPr>
              <w:t xml:space="preserve"> </w:t>
            </w:r>
            <w:r w:rsidRPr="00591381">
              <w:rPr>
                <w:sz w:val="24"/>
                <w:lang w:val="ru-RU"/>
              </w:rPr>
              <w:t>местоположении</w:t>
            </w:r>
            <w:r w:rsidRPr="00591381">
              <w:rPr>
                <w:spacing w:val="-2"/>
                <w:sz w:val="24"/>
                <w:lang w:val="ru-RU"/>
              </w:rPr>
              <w:t xml:space="preserve"> </w:t>
            </w:r>
            <w:r w:rsidRPr="00591381">
              <w:rPr>
                <w:sz w:val="24"/>
                <w:lang w:val="ru-RU"/>
              </w:rPr>
              <w:t>границ</w:t>
            </w:r>
            <w:r w:rsidRPr="00591381">
              <w:rPr>
                <w:spacing w:val="-2"/>
                <w:sz w:val="24"/>
                <w:lang w:val="ru-RU"/>
              </w:rPr>
              <w:t xml:space="preserve"> </w:t>
            </w:r>
            <w:r w:rsidRPr="00591381">
              <w:rPr>
                <w:sz w:val="24"/>
                <w:lang w:val="ru-RU"/>
              </w:rPr>
              <w:t>объекта</w:t>
            </w:r>
          </w:p>
        </w:tc>
      </w:tr>
      <w:tr w:rsidR="00591381" w:rsidTr="00190857">
        <w:trPr>
          <w:trHeight w:val="445"/>
        </w:trPr>
        <w:tc>
          <w:tcPr>
            <w:tcW w:w="10078" w:type="dxa"/>
            <w:gridSpan w:val="6"/>
          </w:tcPr>
          <w:p w:rsidR="00591381" w:rsidRDefault="00591381" w:rsidP="00190857">
            <w:pPr>
              <w:pStyle w:val="TableParagraph"/>
              <w:spacing w:before="73" w:line="240" w:lineRule="auto"/>
              <w:ind w:left="40"/>
              <w:jc w:val="left"/>
              <w:rPr>
                <w:sz w:val="24"/>
              </w:rPr>
            </w:pPr>
            <w:r>
              <w:rPr>
                <w:sz w:val="24"/>
              </w:rPr>
              <w:t>1.</w:t>
            </w:r>
            <w:r>
              <w:rPr>
                <w:spacing w:val="-1"/>
                <w:sz w:val="24"/>
              </w:rPr>
              <w:t xml:space="preserve"> </w:t>
            </w:r>
            <w:proofErr w:type="spellStart"/>
            <w:r>
              <w:rPr>
                <w:sz w:val="24"/>
              </w:rPr>
              <w:t>Система</w:t>
            </w:r>
            <w:proofErr w:type="spellEnd"/>
            <w:r>
              <w:rPr>
                <w:spacing w:val="-1"/>
                <w:sz w:val="24"/>
              </w:rPr>
              <w:t xml:space="preserve"> </w:t>
            </w:r>
            <w:proofErr w:type="spellStart"/>
            <w:r>
              <w:rPr>
                <w:sz w:val="24"/>
              </w:rPr>
              <w:t>координат</w:t>
            </w:r>
            <w:proofErr w:type="spellEnd"/>
            <w:r>
              <w:rPr>
                <w:sz w:val="24"/>
              </w:rPr>
              <w:t>: МСК -</w:t>
            </w:r>
            <w:r>
              <w:rPr>
                <w:spacing w:val="-2"/>
                <w:sz w:val="24"/>
              </w:rPr>
              <w:t xml:space="preserve"> </w:t>
            </w:r>
            <w:r>
              <w:rPr>
                <w:sz w:val="24"/>
              </w:rPr>
              <w:t xml:space="preserve">36, </w:t>
            </w:r>
            <w:proofErr w:type="spellStart"/>
            <w:r>
              <w:rPr>
                <w:sz w:val="24"/>
              </w:rPr>
              <w:t>зона</w:t>
            </w:r>
            <w:proofErr w:type="spellEnd"/>
            <w:r>
              <w:rPr>
                <w:spacing w:val="-1"/>
                <w:sz w:val="24"/>
              </w:rPr>
              <w:t xml:space="preserve"> </w:t>
            </w:r>
            <w:r>
              <w:rPr>
                <w:sz w:val="24"/>
              </w:rPr>
              <w:t>1</w:t>
            </w:r>
          </w:p>
        </w:tc>
      </w:tr>
      <w:tr w:rsidR="00591381" w:rsidTr="00190857">
        <w:trPr>
          <w:trHeight w:val="445"/>
        </w:trPr>
        <w:tc>
          <w:tcPr>
            <w:tcW w:w="10078" w:type="dxa"/>
            <w:gridSpan w:val="6"/>
          </w:tcPr>
          <w:p w:rsidR="00591381" w:rsidRPr="00591381" w:rsidRDefault="00591381" w:rsidP="00190857">
            <w:pPr>
              <w:pStyle w:val="TableParagraph"/>
              <w:spacing w:before="73" w:line="240" w:lineRule="auto"/>
              <w:ind w:left="40"/>
              <w:jc w:val="left"/>
              <w:rPr>
                <w:sz w:val="24"/>
                <w:lang w:val="ru-RU"/>
              </w:rPr>
            </w:pPr>
            <w:r w:rsidRPr="00591381">
              <w:rPr>
                <w:sz w:val="24"/>
                <w:lang w:val="ru-RU"/>
              </w:rPr>
              <w:t>2.</w:t>
            </w:r>
            <w:r w:rsidRPr="00591381">
              <w:rPr>
                <w:spacing w:val="-2"/>
                <w:sz w:val="24"/>
                <w:lang w:val="ru-RU"/>
              </w:rPr>
              <w:t xml:space="preserve"> </w:t>
            </w:r>
            <w:r w:rsidRPr="00591381">
              <w:rPr>
                <w:sz w:val="24"/>
                <w:lang w:val="ru-RU"/>
              </w:rPr>
              <w:t>Сведения</w:t>
            </w:r>
            <w:r w:rsidRPr="00591381">
              <w:rPr>
                <w:spacing w:val="-1"/>
                <w:sz w:val="24"/>
                <w:lang w:val="ru-RU"/>
              </w:rPr>
              <w:t xml:space="preserve"> </w:t>
            </w:r>
            <w:r w:rsidRPr="00591381">
              <w:rPr>
                <w:sz w:val="24"/>
                <w:lang w:val="ru-RU"/>
              </w:rPr>
              <w:t>о</w:t>
            </w:r>
            <w:r w:rsidRPr="00591381">
              <w:rPr>
                <w:spacing w:val="-1"/>
                <w:sz w:val="24"/>
                <w:lang w:val="ru-RU"/>
              </w:rPr>
              <w:t xml:space="preserve"> </w:t>
            </w:r>
            <w:r w:rsidRPr="00591381">
              <w:rPr>
                <w:sz w:val="24"/>
                <w:lang w:val="ru-RU"/>
              </w:rPr>
              <w:t>характерных точках границ</w:t>
            </w:r>
            <w:r w:rsidRPr="00591381">
              <w:rPr>
                <w:spacing w:val="-1"/>
                <w:sz w:val="24"/>
                <w:lang w:val="ru-RU"/>
              </w:rPr>
              <w:t xml:space="preserve"> </w:t>
            </w:r>
            <w:r w:rsidRPr="00591381">
              <w:rPr>
                <w:sz w:val="24"/>
                <w:lang w:val="ru-RU"/>
              </w:rPr>
              <w:t>объекта</w:t>
            </w:r>
          </w:p>
        </w:tc>
      </w:tr>
      <w:tr w:rsidR="00591381" w:rsidTr="00190857">
        <w:trPr>
          <w:trHeight w:val="299"/>
        </w:trPr>
        <w:tc>
          <w:tcPr>
            <w:tcW w:w="1498" w:type="dxa"/>
            <w:vMerge w:val="restart"/>
          </w:tcPr>
          <w:p w:rsidR="00591381" w:rsidRPr="00591381" w:rsidRDefault="00591381" w:rsidP="00190857">
            <w:pPr>
              <w:pStyle w:val="TableParagraph"/>
              <w:spacing w:line="240" w:lineRule="auto"/>
              <w:ind w:left="0"/>
              <w:jc w:val="left"/>
              <w:rPr>
                <w:sz w:val="26"/>
                <w:lang w:val="ru-RU"/>
              </w:rPr>
            </w:pPr>
          </w:p>
          <w:p w:rsidR="00591381" w:rsidRPr="00591381" w:rsidRDefault="00591381" w:rsidP="00190857">
            <w:pPr>
              <w:pStyle w:val="TableParagraph"/>
              <w:spacing w:before="8" w:line="240" w:lineRule="auto"/>
              <w:ind w:left="0"/>
              <w:jc w:val="left"/>
              <w:rPr>
                <w:sz w:val="26"/>
                <w:lang w:val="ru-RU"/>
              </w:rPr>
            </w:pPr>
          </w:p>
          <w:p w:rsidR="00591381" w:rsidRDefault="00591381" w:rsidP="00190857">
            <w:pPr>
              <w:pStyle w:val="TableParagraph"/>
              <w:spacing w:line="264" w:lineRule="auto"/>
              <w:ind w:left="40" w:right="96"/>
              <w:jc w:val="both"/>
              <w:rPr>
                <w:sz w:val="24"/>
              </w:rPr>
            </w:pPr>
            <w:proofErr w:type="spellStart"/>
            <w:r>
              <w:rPr>
                <w:sz w:val="24"/>
              </w:rPr>
              <w:t>Обозначение</w:t>
            </w:r>
            <w:proofErr w:type="spellEnd"/>
            <w:r>
              <w:rPr>
                <w:spacing w:val="-58"/>
                <w:sz w:val="24"/>
              </w:rPr>
              <w:t xml:space="preserve"> </w:t>
            </w:r>
            <w:proofErr w:type="spellStart"/>
            <w:r>
              <w:rPr>
                <w:sz w:val="24"/>
              </w:rPr>
              <w:t>характерных</w:t>
            </w:r>
            <w:proofErr w:type="spellEnd"/>
            <w:r>
              <w:rPr>
                <w:spacing w:val="-58"/>
                <w:sz w:val="24"/>
              </w:rPr>
              <w:t xml:space="preserve"> </w:t>
            </w:r>
            <w:proofErr w:type="spellStart"/>
            <w:r>
              <w:rPr>
                <w:sz w:val="24"/>
              </w:rPr>
              <w:t>точек</w:t>
            </w:r>
            <w:proofErr w:type="spellEnd"/>
            <w:r>
              <w:rPr>
                <w:spacing w:val="-13"/>
                <w:sz w:val="24"/>
              </w:rPr>
              <w:t xml:space="preserve"> </w:t>
            </w:r>
            <w:proofErr w:type="spellStart"/>
            <w:r>
              <w:rPr>
                <w:sz w:val="24"/>
              </w:rPr>
              <w:t>границ</w:t>
            </w:r>
            <w:proofErr w:type="spellEnd"/>
          </w:p>
        </w:tc>
        <w:tc>
          <w:tcPr>
            <w:tcW w:w="2730" w:type="dxa"/>
            <w:gridSpan w:val="2"/>
          </w:tcPr>
          <w:p w:rsidR="00591381" w:rsidRDefault="00591381" w:rsidP="00190857">
            <w:pPr>
              <w:pStyle w:val="TableParagraph"/>
              <w:spacing w:line="275" w:lineRule="exact"/>
              <w:ind w:left="599"/>
              <w:jc w:val="left"/>
              <w:rPr>
                <w:sz w:val="24"/>
              </w:rPr>
            </w:pPr>
            <w:proofErr w:type="spellStart"/>
            <w:r>
              <w:rPr>
                <w:sz w:val="24"/>
              </w:rPr>
              <w:t>Координаты</w:t>
            </w:r>
            <w:proofErr w:type="spellEnd"/>
            <w:r>
              <w:rPr>
                <w:sz w:val="24"/>
              </w:rPr>
              <w:t>, м</w:t>
            </w:r>
          </w:p>
        </w:tc>
        <w:tc>
          <w:tcPr>
            <w:tcW w:w="2302" w:type="dxa"/>
            <w:vMerge w:val="restart"/>
          </w:tcPr>
          <w:p w:rsidR="00591381" w:rsidRPr="00591381" w:rsidRDefault="00591381" w:rsidP="00190857">
            <w:pPr>
              <w:pStyle w:val="TableParagraph"/>
              <w:spacing w:line="240" w:lineRule="auto"/>
              <w:ind w:left="0"/>
              <w:jc w:val="left"/>
              <w:rPr>
                <w:sz w:val="26"/>
                <w:lang w:val="ru-RU"/>
              </w:rPr>
            </w:pPr>
          </w:p>
          <w:p w:rsidR="00591381" w:rsidRPr="00591381" w:rsidRDefault="00591381" w:rsidP="00190857">
            <w:pPr>
              <w:pStyle w:val="TableParagraph"/>
              <w:spacing w:before="8" w:line="240" w:lineRule="auto"/>
              <w:ind w:left="0"/>
              <w:jc w:val="left"/>
              <w:rPr>
                <w:sz w:val="26"/>
                <w:lang w:val="ru-RU"/>
              </w:rPr>
            </w:pPr>
          </w:p>
          <w:p w:rsidR="00591381" w:rsidRPr="00591381" w:rsidRDefault="00591381" w:rsidP="00190857">
            <w:pPr>
              <w:pStyle w:val="TableParagraph"/>
              <w:spacing w:line="264" w:lineRule="auto"/>
              <w:ind w:left="138" w:right="117"/>
              <w:rPr>
                <w:sz w:val="24"/>
                <w:lang w:val="ru-RU"/>
              </w:rPr>
            </w:pPr>
            <w:r w:rsidRPr="00591381">
              <w:rPr>
                <w:sz w:val="24"/>
                <w:lang w:val="ru-RU"/>
              </w:rPr>
              <w:t>Метод определения</w:t>
            </w:r>
            <w:r w:rsidRPr="00591381">
              <w:rPr>
                <w:spacing w:val="-58"/>
                <w:sz w:val="24"/>
                <w:lang w:val="ru-RU"/>
              </w:rPr>
              <w:t xml:space="preserve"> </w:t>
            </w:r>
            <w:r w:rsidRPr="00591381">
              <w:rPr>
                <w:sz w:val="24"/>
                <w:lang w:val="ru-RU"/>
              </w:rPr>
              <w:t>координат</w:t>
            </w:r>
            <w:r w:rsidRPr="00591381">
              <w:rPr>
                <w:spacing w:val="1"/>
                <w:sz w:val="24"/>
                <w:lang w:val="ru-RU"/>
              </w:rPr>
              <w:t xml:space="preserve"> </w:t>
            </w:r>
            <w:r w:rsidRPr="00591381">
              <w:rPr>
                <w:sz w:val="24"/>
                <w:lang w:val="ru-RU"/>
              </w:rPr>
              <w:t>характерной</w:t>
            </w:r>
            <w:r w:rsidRPr="00591381">
              <w:rPr>
                <w:spacing w:val="-1"/>
                <w:sz w:val="24"/>
                <w:lang w:val="ru-RU"/>
              </w:rPr>
              <w:t xml:space="preserve"> </w:t>
            </w:r>
            <w:r w:rsidRPr="00591381">
              <w:rPr>
                <w:sz w:val="24"/>
                <w:lang w:val="ru-RU"/>
              </w:rPr>
              <w:t>точки</w:t>
            </w:r>
          </w:p>
        </w:tc>
        <w:tc>
          <w:tcPr>
            <w:tcW w:w="1971" w:type="dxa"/>
            <w:vMerge w:val="restart"/>
          </w:tcPr>
          <w:p w:rsidR="00591381" w:rsidRPr="00591381" w:rsidRDefault="00591381" w:rsidP="00190857">
            <w:pPr>
              <w:pStyle w:val="TableParagraph"/>
              <w:spacing w:before="152" w:line="264" w:lineRule="auto"/>
              <w:ind w:left="193" w:right="166" w:firstLine="394"/>
              <w:jc w:val="left"/>
              <w:rPr>
                <w:sz w:val="24"/>
                <w:lang w:val="ru-RU"/>
              </w:rPr>
            </w:pPr>
            <w:r w:rsidRPr="00591381">
              <w:rPr>
                <w:sz w:val="24"/>
                <w:lang w:val="ru-RU"/>
              </w:rPr>
              <w:t>Средняя</w:t>
            </w:r>
            <w:r w:rsidRPr="00591381">
              <w:rPr>
                <w:spacing w:val="1"/>
                <w:sz w:val="24"/>
                <w:lang w:val="ru-RU"/>
              </w:rPr>
              <w:t xml:space="preserve"> </w:t>
            </w:r>
            <w:proofErr w:type="spellStart"/>
            <w:r w:rsidRPr="00591381">
              <w:rPr>
                <w:spacing w:val="-1"/>
                <w:sz w:val="24"/>
                <w:lang w:val="ru-RU"/>
              </w:rPr>
              <w:t>квадратическая</w:t>
            </w:r>
            <w:proofErr w:type="spellEnd"/>
            <w:r w:rsidRPr="00591381">
              <w:rPr>
                <w:spacing w:val="-57"/>
                <w:sz w:val="24"/>
                <w:lang w:val="ru-RU"/>
              </w:rPr>
              <w:t xml:space="preserve"> </w:t>
            </w:r>
            <w:r w:rsidRPr="00591381">
              <w:rPr>
                <w:sz w:val="24"/>
                <w:lang w:val="ru-RU"/>
              </w:rPr>
              <w:t>погрешность</w:t>
            </w:r>
          </w:p>
          <w:p w:rsidR="00591381" w:rsidRPr="00591381" w:rsidRDefault="00591381" w:rsidP="00190857">
            <w:pPr>
              <w:pStyle w:val="TableParagraph"/>
              <w:spacing w:line="264" w:lineRule="auto"/>
              <w:ind w:left="304" w:right="280" w:firstLine="1"/>
              <w:rPr>
                <w:sz w:val="24"/>
                <w:lang w:val="ru-RU"/>
              </w:rPr>
            </w:pPr>
            <w:r w:rsidRPr="00591381">
              <w:rPr>
                <w:sz w:val="24"/>
                <w:lang w:val="ru-RU"/>
              </w:rPr>
              <w:t>положения</w:t>
            </w:r>
            <w:r w:rsidRPr="00591381">
              <w:rPr>
                <w:spacing w:val="1"/>
                <w:sz w:val="24"/>
                <w:lang w:val="ru-RU"/>
              </w:rPr>
              <w:t xml:space="preserve"> </w:t>
            </w:r>
            <w:r w:rsidRPr="00591381">
              <w:rPr>
                <w:sz w:val="24"/>
                <w:lang w:val="ru-RU"/>
              </w:rPr>
              <w:t>характерной</w:t>
            </w:r>
            <w:r w:rsidRPr="00591381">
              <w:rPr>
                <w:spacing w:val="1"/>
                <w:sz w:val="24"/>
                <w:lang w:val="ru-RU"/>
              </w:rPr>
              <w:t xml:space="preserve"> </w:t>
            </w:r>
            <w:r w:rsidRPr="00591381">
              <w:rPr>
                <w:sz w:val="24"/>
                <w:lang w:val="ru-RU"/>
              </w:rPr>
              <w:t>точки</w:t>
            </w:r>
            <w:r w:rsidRPr="00591381">
              <w:rPr>
                <w:spacing w:val="-7"/>
                <w:sz w:val="24"/>
                <w:lang w:val="ru-RU"/>
              </w:rPr>
              <w:t xml:space="preserve"> </w:t>
            </w:r>
            <w:r w:rsidRPr="00591381">
              <w:rPr>
                <w:sz w:val="24"/>
                <w:lang w:val="ru-RU"/>
              </w:rPr>
              <w:t>(М</w:t>
            </w:r>
            <w:proofErr w:type="gramStart"/>
            <w:r>
              <w:rPr>
                <w:sz w:val="24"/>
              </w:rPr>
              <w:t>t</w:t>
            </w:r>
            <w:proofErr w:type="gramEnd"/>
            <w:r w:rsidRPr="00591381">
              <w:rPr>
                <w:sz w:val="24"/>
                <w:lang w:val="ru-RU"/>
              </w:rPr>
              <w:t>),</w:t>
            </w:r>
            <w:r w:rsidRPr="00591381">
              <w:rPr>
                <w:spacing w:val="-7"/>
                <w:sz w:val="24"/>
                <w:lang w:val="ru-RU"/>
              </w:rPr>
              <w:t xml:space="preserve"> </w:t>
            </w:r>
            <w:r w:rsidRPr="00591381">
              <w:rPr>
                <w:sz w:val="24"/>
                <w:lang w:val="ru-RU"/>
              </w:rPr>
              <w:t>м</w:t>
            </w:r>
          </w:p>
        </w:tc>
        <w:tc>
          <w:tcPr>
            <w:tcW w:w="1577" w:type="dxa"/>
            <w:vMerge w:val="restart"/>
          </w:tcPr>
          <w:p w:rsidR="00591381" w:rsidRPr="00591381" w:rsidRDefault="00591381" w:rsidP="00190857">
            <w:pPr>
              <w:pStyle w:val="TableParagraph"/>
              <w:spacing w:before="4" w:line="240" w:lineRule="auto"/>
              <w:ind w:left="0"/>
              <w:jc w:val="left"/>
              <w:rPr>
                <w:sz w:val="26"/>
                <w:lang w:val="ru-RU"/>
              </w:rPr>
            </w:pPr>
          </w:p>
          <w:p w:rsidR="00591381" w:rsidRPr="00591381" w:rsidRDefault="00591381" w:rsidP="00190857">
            <w:pPr>
              <w:pStyle w:val="TableParagraph"/>
              <w:spacing w:line="264" w:lineRule="auto"/>
              <w:ind w:left="59" w:right="34" w:firstLine="2"/>
              <w:rPr>
                <w:sz w:val="24"/>
                <w:lang w:val="ru-RU"/>
              </w:rPr>
            </w:pPr>
            <w:r w:rsidRPr="00591381">
              <w:rPr>
                <w:sz w:val="24"/>
                <w:lang w:val="ru-RU"/>
              </w:rPr>
              <w:t>Описание</w:t>
            </w:r>
            <w:r w:rsidRPr="00591381">
              <w:rPr>
                <w:spacing w:val="1"/>
                <w:sz w:val="24"/>
                <w:lang w:val="ru-RU"/>
              </w:rPr>
              <w:t xml:space="preserve"> </w:t>
            </w:r>
            <w:r w:rsidRPr="00591381">
              <w:rPr>
                <w:sz w:val="24"/>
                <w:lang w:val="ru-RU"/>
              </w:rPr>
              <w:t>обозначения</w:t>
            </w:r>
            <w:r w:rsidRPr="00591381">
              <w:rPr>
                <w:spacing w:val="1"/>
                <w:sz w:val="24"/>
                <w:lang w:val="ru-RU"/>
              </w:rPr>
              <w:t xml:space="preserve"> </w:t>
            </w:r>
            <w:r w:rsidRPr="00591381">
              <w:rPr>
                <w:sz w:val="24"/>
                <w:lang w:val="ru-RU"/>
              </w:rPr>
              <w:t>точки на</w:t>
            </w:r>
            <w:r w:rsidRPr="00591381">
              <w:rPr>
                <w:spacing w:val="1"/>
                <w:sz w:val="24"/>
                <w:lang w:val="ru-RU"/>
              </w:rPr>
              <w:t xml:space="preserve"> </w:t>
            </w:r>
            <w:r w:rsidRPr="00591381">
              <w:rPr>
                <w:sz w:val="24"/>
                <w:lang w:val="ru-RU"/>
              </w:rPr>
              <w:t>местности</w:t>
            </w:r>
            <w:r w:rsidRPr="00591381">
              <w:rPr>
                <w:spacing w:val="1"/>
                <w:sz w:val="24"/>
                <w:lang w:val="ru-RU"/>
              </w:rPr>
              <w:t xml:space="preserve"> </w:t>
            </w:r>
            <w:r w:rsidRPr="00591381">
              <w:rPr>
                <w:sz w:val="24"/>
                <w:lang w:val="ru-RU"/>
              </w:rPr>
              <w:t>(при</w:t>
            </w:r>
            <w:r w:rsidRPr="00591381">
              <w:rPr>
                <w:spacing w:val="-10"/>
                <w:sz w:val="24"/>
                <w:lang w:val="ru-RU"/>
              </w:rPr>
              <w:t xml:space="preserve"> </w:t>
            </w:r>
            <w:r w:rsidRPr="00591381">
              <w:rPr>
                <w:sz w:val="24"/>
                <w:lang w:val="ru-RU"/>
              </w:rPr>
              <w:t>наличии)</w:t>
            </w:r>
          </w:p>
        </w:tc>
      </w:tr>
      <w:tr w:rsidR="00591381" w:rsidTr="00190857">
        <w:trPr>
          <w:trHeight w:val="1796"/>
        </w:trPr>
        <w:tc>
          <w:tcPr>
            <w:tcW w:w="1498" w:type="dxa"/>
            <w:vMerge/>
            <w:tcBorders>
              <w:top w:val="nil"/>
            </w:tcBorders>
          </w:tcPr>
          <w:p w:rsidR="00591381" w:rsidRPr="00591381" w:rsidRDefault="00591381" w:rsidP="00190857">
            <w:pPr>
              <w:rPr>
                <w:sz w:val="2"/>
                <w:szCs w:val="2"/>
                <w:lang w:val="ru-RU"/>
              </w:rPr>
            </w:pPr>
          </w:p>
        </w:tc>
        <w:tc>
          <w:tcPr>
            <w:tcW w:w="1405" w:type="dxa"/>
          </w:tcPr>
          <w:p w:rsidR="00591381" w:rsidRPr="00591381" w:rsidRDefault="00591381" w:rsidP="00190857">
            <w:pPr>
              <w:pStyle w:val="TableParagraph"/>
              <w:spacing w:line="240" w:lineRule="auto"/>
              <w:ind w:left="0"/>
              <w:jc w:val="left"/>
              <w:rPr>
                <w:sz w:val="26"/>
                <w:lang w:val="ru-RU"/>
              </w:rPr>
            </w:pPr>
          </w:p>
          <w:p w:rsidR="00591381" w:rsidRPr="00591381" w:rsidRDefault="00591381" w:rsidP="00190857">
            <w:pPr>
              <w:pStyle w:val="TableParagraph"/>
              <w:spacing w:line="240" w:lineRule="auto"/>
              <w:ind w:left="0"/>
              <w:jc w:val="left"/>
              <w:rPr>
                <w:sz w:val="26"/>
                <w:lang w:val="ru-RU"/>
              </w:rPr>
            </w:pPr>
          </w:p>
          <w:p w:rsidR="00591381" w:rsidRDefault="00591381" w:rsidP="00190857">
            <w:pPr>
              <w:pStyle w:val="TableParagraph"/>
              <w:spacing w:before="159" w:line="240" w:lineRule="auto"/>
              <w:rPr>
                <w:sz w:val="24"/>
              </w:rPr>
            </w:pPr>
            <w:r>
              <w:rPr>
                <w:w w:val="99"/>
                <w:sz w:val="24"/>
              </w:rPr>
              <w:t>X</w:t>
            </w:r>
          </w:p>
        </w:tc>
        <w:tc>
          <w:tcPr>
            <w:tcW w:w="1325" w:type="dxa"/>
          </w:tcPr>
          <w:p w:rsidR="00591381" w:rsidRDefault="00591381" w:rsidP="00190857">
            <w:pPr>
              <w:pStyle w:val="TableParagraph"/>
              <w:spacing w:line="240" w:lineRule="auto"/>
              <w:ind w:left="0"/>
              <w:jc w:val="left"/>
              <w:rPr>
                <w:sz w:val="26"/>
              </w:rPr>
            </w:pPr>
          </w:p>
          <w:p w:rsidR="00591381" w:rsidRDefault="00591381" w:rsidP="00190857">
            <w:pPr>
              <w:pStyle w:val="TableParagraph"/>
              <w:spacing w:line="240" w:lineRule="auto"/>
              <w:ind w:left="0"/>
              <w:jc w:val="left"/>
              <w:rPr>
                <w:sz w:val="26"/>
              </w:rPr>
            </w:pPr>
          </w:p>
          <w:p w:rsidR="00591381" w:rsidRDefault="00591381" w:rsidP="00190857">
            <w:pPr>
              <w:pStyle w:val="TableParagraph"/>
              <w:spacing w:before="159" w:line="240" w:lineRule="auto"/>
              <w:rPr>
                <w:sz w:val="24"/>
              </w:rPr>
            </w:pPr>
            <w:r>
              <w:rPr>
                <w:w w:val="99"/>
                <w:sz w:val="24"/>
              </w:rPr>
              <w:t>Y</w:t>
            </w:r>
          </w:p>
        </w:tc>
        <w:tc>
          <w:tcPr>
            <w:tcW w:w="2302" w:type="dxa"/>
            <w:vMerge/>
            <w:tcBorders>
              <w:top w:val="nil"/>
            </w:tcBorders>
          </w:tcPr>
          <w:p w:rsidR="00591381" w:rsidRDefault="00591381" w:rsidP="00190857">
            <w:pPr>
              <w:rPr>
                <w:sz w:val="2"/>
                <w:szCs w:val="2"/>
              </w:rPr>
            </w:pPr>
          </w:p>
        </w:tc>
        <w:tc>
          <w:tcPr>
            <w:tcW w:w="1971" w:type="dxa"/>
            <w:vMerge/>
            <w:tcBorders>
              <w:top w:val="nil"/>
            </w:tcBorders>
          </w:tcPr>
          <w:p w:rsidR="00591381" w:rsidRDefault="00591381" w:rsidP="00190857">
            <w:pPr>
              <w:rPr>
                <w:sz w:val="2"/>
                <w:szCs w:val="2"/>
              </w:rPr>
            </w:pPr>
          </w:p>
        </w:tc>
        <w:tc>
          <w:tcPr>
            <w:tcW w:w="1577" w:type="dxa"/>
            <w:vMerge/>
            <w:tcBorders>
              <w:top w:val="nil"/>
            </w:tcBorders>
          </w:tcPr>
          <w:p w:rsidR="00591381" w:rsidRDefault="00591381" w:rsidP="00190857">
            <w:pPr>
              <w:rPr>
                <w:sz w:val="2"/>
                <w:szCs w:val="2"/>
              </w:rPr>
            </w:pPr>
          </w:p>
        </w:tc>
      </w:tr>
      <w:tr w:rsidR="00591381" w:rsidTr="00190857">
        <w:trPr>
          <w:trHeight w:val="284"/>
        </w:trPr>
        <w:tc>
          <w:tcPr>
            <w:tcW w:w="1498" w:type="dxa"/>
          </w:tcPr>
          <w:p w:rsidR="00591381" w:rsidRDefault="00591381" w:rsidP="00190857">
            <w:pPr>
              <w:pStyle w:val="TableParagraph"/>
              <w:rPr>
                <w:sz w:val="24"/>
              </w:rPr>
            </w:pPr>
            <w:r>
              <w:rPr>
                <w:sz w:val="24"/>
              </w:rPr>
              <w:t>1</w:t>
            </w:r>
          </w:p>
        </w:tc>
        <w:tc>
          <w:tcPr>
            <w:tcW w:w="1405" w:type="dxa"/>
          </w:tcPr>
          <w:p w:rsidR="00591381" w:rsidRDefault="00591381" w:rsidP="00190857">
            <w:pPr>
              <w:pStyle w:val="TableParagraph"/>
              <w:rPr>
                <w:sz w:val="24"/>
              </w:rPr>
            </w:pPr>
            <w:r>
              <w:rPr>
                <w:sz w:val="24"/>
              </w:rPr>
              <w:t>2</w:t>
            </w:r>
          </w:p>
        </w:tc>
        <w:tc>
          <w:tcPr>
            <w:tcW w:w="1325" w:type="dxa"/>
          </w:tcPr>
          <w:p w:rsidR="00591381" w:rsidRDefault="00591381" w:rsidP="00190857">
            <w:pPr>
              <w:pStyle w:val="TableParagraph"/>
              <w:ind w:left="37"/>
              <w:rPr>
                <w:sz w:val="24"/>
              </w:rPr>
            </w:pPr>
            <w:r>
              <w:rPr>
                <w:sz w:val="24"/>
              </w:rPr>
              <w:t>3</w:t>
            </w:r>
          </w:p>
        </w:tc>
        <w:tc>
          <w:tcPr>
            <w:tcW w:w="2302" w:type="dxa"/>
          </w:tcPr>
          <w:p w:rsidR="00591381" w:rsidRDefault="00591381" w:rsidP="00190857">
            <w:pPr>
              <w:pStyle w:val="TableParagraph"/>
              <w:rPr>
                <w:sz w:val="24"/>
              </w:rPr>
            </w:pPr>
            <w:r>
              <w:rPr>
                <w:sz w:val="24"/>
              </w:rPr>
              <w:t>4</w:t>
            </w:r>
          </w:p>
        </w:tc>
        <w:tc>
          <w:tcPr>
            <w:tcW w:w="1971" w:type="dxa"/>
          </w:tcPr>
          <w:p w:rsidR="00591381" w:rsidRDefault="00591381" w:rsidP="00190857">
            <w:pPr>
              <w:pStyle w:val="TableParagraph"/>
              <w:spacing w:line="264" w:lineRule="exact"/>
              <w:rPr>
                <w:sz w:val="24"/>
              </w:rPr>
            </w:pPr>
            <w:r>
              <w:rPr>
                <w:sz w:val="24"/>
              </w:rPr>
              <w:t>5</w:t>
            </w:r>
          </w:p>
        </w:tc>
        <w:tc>
          <w:tcPr>
            <w:tcW w:w="1577" w:type="dxa"/>
          </w:tcPr>
          <w:p w:rsidR="00591381" w:rsidRDefault="00591381" w:rsidP="00190857">
            <w:pPr>
              <w:pStyle w:val="TableParagraph"/>
              <w:spacing w:line="264" w:lineRule="exact"/>
              <w:rPr>
                <w:sz w:val="24"/>
              </w:rPr>
            </w:pPr>
            <w:r>
              <w:rPr>
                <w:sz w:val="24"/>
              </w:rPr>
              <w:t>6</w:t>
            </w:r>
          </w:p>
        </w:tc>
      </w:tr>
      <w:tr w:rsidR="00591381" w:rsidTr="00190857">
        <w:trPr>
          <w:trHeight w:val="270"/>
        </w:trPr>
        <w:tc>
          <w:tcPr>
            <w:tcW w:w="1498" w:type="dxa"/>
          </w:tcPr>
          <w:p w:rsidR="00591381" w:rsidRDefault="00591381" w:rsidP="00190857">
            <w:pPr>
              <w:pStyle w:val="TableParagraph"/>
              <w:spacing w:before="2"/>
              <w:ind w:left="24"/>
              <w:rPr>
                <w:sz w:val="24"/>
              </w:rPr>
            </w:pPr>
            <w:r>
              <w:rPr>
                <w:sz w:val="24"/>
              </w:rPr>
              <w:t>1</w:t>
            </w:r>
          </w:p>
        </w:tc>
        <w:tc>
          <w:tcPr>
            <w:tcW w:w="1405" w:type="dxa"/>
          </w:tcPr>
          <w:p w:rsidR="00591381" w:rsidRDefault="00591381" w:rsidP="00190857">
            <w:pPr>
              <w:pStyle w:val="TableParagraph"/>
              <w:spacing w:before="2"/>
              <w:ind w:left="174" w:right="151"/>
              <w:rPr>
                <w:sz w:val="24"/>
              </w:rPr>
            </w:pPr>
            <w:r>
              <w:rPr>
                <w:sz w:val="24"/>
              </w:rPr>
              <w:t>320755.11</w:t>
            </w:r>
          </w:p>
        </w:tc>
        <w:tc>
          <w:tcPr>
            <w:tcW w:w="1325" w:type="dxa"/>
          </w:tcPr>
          <w:p w:rsidR="00591381" w:rsidRDefault="00591381" w:rsidP="00190857">
            <w:pPr>
              <w:pStyle w:val="TableParagraph"/>
              <w:spacing w:before="2"/>
              <w:ind w:left="73" w:right="52"/>
              <w:rPr>
                <w:sz w:val="24"/>
              </w:rPr>
            </w:pPr>
            <w:r>
              <w:rPr>
                <w:sz w:val="24"/>
              </w:rPr>
              <w:t>1316995.60</w:t>
            </w:r>
          </w:p>
        </w:tc>
        <w:tc>
          <w:tcPr>
            <w:tcW w:w="2302" w:type="dxa"/>
          </w:tcPr>
          <w:p w:rsidR="00591381" w:rsidRDefault="00591381" w:rsidP="00190857">
            <w:pPr>
              <w:pStyle w:val="TableParagraph"/>
              <w:spacing w:before="2"/>
              <w:ind w:left="137" w:right="117"/>
              <w:rPr>
                <w:sz w:val="24"/>
              </w:rPr>
            </w:pPr>
            <w:proofErr w:type="spellStart"/>
            <w:r>
              <w:rPr>
                <w:sz w:val="24"/>
              </w:rPr>
              <w:t>Картометрический</w:t>
            </w:r>
            <w:proofErr w:type="spellEnd"/>
          </w:p>
        </w:tc>
        <w:tc>
          <w:tcPr>
            <w:tcW w:w="1971" w:type="dxa"/>
          </w:tcPr>
          <w:p w:rsidR="00591381" w:rsidRDefault="00591381" w:rsidP="00190857">
            <w:pPr>
              <w:pStyle w:val="TableParagraph"/>
              <w:spacing w:line="251" w:lineRule="exact"/>
              <w:ind w:left="764" w:right="726"/>
              <w:rPr>
                <w:sz w:val="24"/>
              </w:rPr>
            </w:pPr>
            <w:r>
              <w:rPr>
                <w:sz w:val="24"/>
              </w:rPr>
              <w:t>1.00</w:t>
            </w:r>
          </w:p>
        </w:tc>
        <w:tc>
          <w:tcPr>
            <w:tcW w:w="1577" w:type="dxa"/>
          </w:tcPr>
          <w:p w:rsidR="00591381" w:rsidRDefault="00591381" w:rsidP="00190857">
            <w:pPr>
              <w:pStyle w:val="TableParagraph"/>
              <w:spacing w:line="251"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24"/>
              <w:rPr>
                <w:sz w:val="24"/>
              </w:rPr>
            </w:pPr>
            <w:r>
              <w:rPr>
                <w:sz w:val="24"/>
              </w:rPr>
              <w:t>2</w:t>
            </w:r>
          </w:p>
        </w:tc>
        <w:tc>
          <w:tcPr>
            <w:tcW w:w="1405" w:type="dxa"/>
          </w:tcPr>
          <w:p w:rsidR="00591381" w:rsidRDefault="00591381" w:rsidP="00190857">
            <w:pPr>
              <w:pStyle w:val="TableParagraph"/>
              <w:ind w:left="174" w:right="151"/>
              <w:rPr>
                <w:sz w:val="24"/>
              </w:rPr>
            </w:pPr>
            <w:r>
              <w:rPr>
                <w:sz w:val="24"/>
              </w:rPr>
              <w:t>320762.03</w:t>
            </w:r>
          </w:p>
        </w:tc>
        <w:tc>
          <w:tcPr>
            <w:tcW w:w="1325" w:type="dxa"/>
          </w:tcPr>
          <w:p w:rsidR="00591381" w:rsidRDefault="00591381" w:rsidP="00190857">
            <w:pPr>
              <w:pStyle w:val="TableParagraph"/>
              <w:ind w:left="73" w:right="52"/>
              <w:rPr>
                <w:sz w:val="24"/>
              </w:rPr>
            </w:pPr>
            <w:r>
              <w:rPr>
                <w:sz w:val="24"/>
              </w:rPr>
              <w:t>1317170.08</w:t>
            </w:r>
          </w:p>
        </w:tc>
        <w:tc>
          <w:tcPr>
            <w:tcW w:w="2302" w:type="dxa"/>
          </w:tcPr>
          <w:p w:rsidR="00591381" w:rsidRDefault="00591381" w:rsidP="00190857">
            <w:pPr>
              <w:pStyle w:val="TableParagraph"/>
              <w:ind w:left="137" w:right="117"/>
              <w:rPr>
                <w:sz w:val="24"/>
              </w:rPr>
            </w:pPr>
            <w:proofErr w:type="spellStart"/>
            <w:r>
              <w:rPr>
                <w:sz w:val="24"/>
              </w:rPr>
              <w:t>Картометрический</w:t>
            </w:r>
            <w:proofErr w:type="spellEnd"/>
          </w:p>
        </w:tc>
        <w:tc>
          <w:tcPr>
            <w:tcW w:w="1971" w:type="dxa"/>
          </w:tcPr>
          <w:p w:rsidR="00591381" w:rsidRDefault="00591381" w:rsidP="00190857">
            <w:pPr>
              <w:pStyle w:val="TableParagraph"/>
              <w:spacing w:line="250" w:lineRule="exact"/>
              <w:ind w:left="764" w:right="726"/>
              <w:rPr>
                <w:sz w:val="24"/>
              </w:rPr>
            </w:pPr>
            <w:r>
              <w:rPr>
                <w:sz w:val="24"/>
              </w:rPr>
              <w:t>1.00</w:t>
            </w:r>
          </w:p>
        </w:tc>
        <w:tc>
          <w:tcPr>
            <w:tcW w:w="1577" w:type="dxa"/>
          </w:tcPr>
          <w:p w:rsidR="00591381" w:rsidRDefault="00591381" w:rsidP="00190857">
            <w:pPr>
              <w:pStyle w:val="TableParagraph"/>
              <w:spacing w:line="250"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24"/>
              <w:rPr>
                <w:sz w:val="24"/>
              </w:rPr>
            </w:pPr>
            <w:r>
              <w:rPr>
                <w:sz w:val="24"/>
              </w:rPr>
              <w:t>3</w:t>
            </w:r>
          </w:p>
        </w:tc>
        <w:tc>
          <w:tcPr>
            <w:tcW w:w="1405" w:type="dxa"/>
          </w:tcPr>
          <w:p w:rsidR="00591381" w:rsidRDefault="00591381" w:rsidP="00190857">
            <w:pPr>
              <w:pStyle w:val="TableParagraph"/>
              <w:ind w:left="174" w:right="151"/>
              <w:rPr>
                <w:sz w:val="24"/>
              </w:rPr>
            </w:pPr>
            <w:r>
              <w:rPr>
                <w:sz w:val="24"/>
              </w:rPr>
              <w:t>320651.04</w:t>
            </w:r>
          </w:p>
        </w:tc>
        <w:tc>
          <w:tcPr>
            <w:tcW w:w="1325" w:type="dxa"/>
          </w:tcPr>
          <w:p w:rsidR="00591381" w:rsidRDefault="00591381" w:rsidP="00190857">
            <w:pPr>
              <w:pStyle w:val="TableParagraph"/>
              <w:ind w:left="73" w:right="52"/>
              <w:rPr>
                <w:sz w:val="24"/>
              </w:rPr>
            </w:pPr>
            <w:r>
              <w:rPr>
                <w:sz w:val="24"/>
              </w:rPr>
              <w:t>1317198.17</w:t>
            </w:r>
          </w:p>
        </w:tc>
        <w:tc>
          <w:tcPr>
            <w:tcW w:w="2302" w:type="dxa"/>
          </w:tcPr>
          <w:p w:rsidR="00591381" w:rsidRDefault="00591381" w:rsidP="00190857">
            <w:pPr>
              <w:pStyle w:val="TableParagraph"/>
              <w:ind w:left="137" w:right="117"/>
              <w:rPr>
                <w:sz w:val="24"/>
              </w:rPr>
            </w:pPr>
            <w:proofErr w:type="spellStart"/>
            <w:r>
              <w:rPr>
                <w:sz w:val="24"/>
              </w:rPr>
              <w:t>Картометрический</w:t>
            </w:r>
            <w:proofErr w:type="spellEnd"/>
          </w:p>
        </w:tc>
        <w:tc>
          <w:tcPr>
            <w:tcW w:w="1971" w:type="dxa"/>
          </w:tcPr>
          <w:p w:rsidR="00591381" w:rsidRDefault="00591381" w:rsidP="00190857">
            <w:pPr>
              <w:pStyle w:val="TableParagraph"/>
              <w:spacing w:line="250" w:lineRule="exact"/>
              <w:ind w:left="764" w:right="726"/>
              <w:rPr>
                <w:sz w:val="24"/>
              </w:rPr>
            </w:pPr>
            <w:r>
              <w:rPr>
                <w:sz w:val="24"/>
              </w:rPr>
              <w:t>1.00</w:t>
            </w:r>
          </w:p>
        </w:tc>
        <w:tc>
          <w:tcPr>
            <w:tcW w:w="1577" w:type="dxa"/>
          </w:tcPr>
          <w:p w:rsidR="00591381" w:rsidRDefault="00591381" w:rsidP="00190857">
            <w:pPr>
              <w:pStyle w:val="TableParagraph"/>
              <w:spacing w:line="250"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24"/>
              <w:rPr>
                <w:sz w:val="24"/>
              </w:rPr>
            </w:pPr>
            <w:r>
              <w:rPr>
                <w:sz w:val="24"/>
              </w:rPr>
              <w:t>4</w:t>
            </w:r>
          </w:p>
        </w:tc>
        <w:tc>
          <w:tcPr>
            <w:tcW w:w="1405" w:type="dxa"/>
          </w:tcPr>
          <w:p w:rsidR="00591381" w:rsidRDefault="00591381" w:rsidP="00190857">
            <w:pPr>
              <w:pStyle w:val="TableParagraph"/>
              <w:ind w:left="174" w:right="151"/>
              <w:rPr>
                <w:sz w:val="24"/>
              </w:rPr>
            </w:pPr>
            <w:r>
              <w:rPr>
                <w:sz w:val="24"/>
              </w:rPr>
              <w:t>320596.27</w:t>
            </w:r>
          </w:p>
        </w:tc>
        <w:tc>
          <w:tcPr>
            <w:tcW w:w="1325" w:type="dxa"/>
          </w:tcPr>
          <w:p w:rsidR="00591381" w:rsidRDefault="00591381" w:rsidP="00190857">
            <w:pPr>
              <w:pStyle w:val="TableParagraph"/>
              <w:ind w:left="73" w:right="52"/>
              <w:rPr>
                <w:sz w:val="24"/>
              </w:rPr>
            </w:pPr>
            <w:r>
              <w:rPr>
                <w:sz w:val="24"/>
              </w:rPr>
              <w:t>1317300.33</w:t>
            </w:r>
          </w:p>
        </w:tc>
        <w:tc>
          <w:tcPr>
            <w:tcW w:w="2302" w:type="dxa"/>
          </w:tcPr>
          <w:p w:rsidR="00591381" w:rsidRDefault="00591381" w:rsidP="00190857">
            <w:pPr>
              <w:pStyle w:val="TableParagraph"/>
              <w:ind w:left="137" w:right="117"/>
              <w:rPr>
                <w:sz w:val="24"/>
              </w:rPr>
            </w:pPr>
            <w:proofErr w:type="spellStart"/>
            <w:r>
              <w:rPr>
                <w:sz w:val="24"/>
              </w:rPr>
              <w:t>Картометрический</w:t>
            </w:r>
            <w:proofErr w:type="spellEnd"/>
          </w:p>
        </w:tc>
        <w:tc>
          <w:tcPr>
            <w:tcW w:w="1971" w:type="dxa"/>
          </w:tcPr>
          <w:p w:rsidR="00591381" w:rsidRDefault="00591381" w:rsidP="00190857">
            <w:pPr>
              <w:pStyle w:val="TableParagraph"/>
              <w:spacing w:line="250" w:lineRule="exact"/>
              <w:ind w:left="764" w:right="726"/>
              <w:rPr>
                <w:sz w:val="24"/>
              </w:rPr>
            </w:pPr>
            <w:r>
              <w:rPr>
                <w:sz w:val="24"/>
              </w:rPr>
              <w:t>1.00</w:t>
            </w:r>
          </w:p>
        </w:tc>
        <w:tc>
          <w:tcPr>
            <w:tcW w:w="1577" w:type="dxa"/>
          </w:tcPr>
          <w:p w:rsidR="00591381" w:rsidRDefault="00591381" w:rsidP="00190857">
            <w:pPr>
              <w:pStyle w:val="TableParagraph"/>
              <w:spacing w:line="250"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24"/>
              <w:rPr>
                <w:sz w:val="24"/>
              </w:rPr>
            </w:pPr>
            <w:r>
              <w:rPr>
                <w:sz w:val="24"/>
              </w:rPr>
              <w:t>5</w:t>
            </w:r>
          </w:p>
        </w:tc>
        <w:tc>
          <w:tcPr>
            <w:tcW w:w="1405" w:type="dxa"/>
          </w:tcPr>
          <w:p w:rsidR="00591381" w:rsidRDefault="00591381" w:rsidP="00190857">
            <w:pPr>
              <w:pStyle w:val="TableParagraph"/>
              <w:ind w:left="174" w:right="151"/>
              <w:rPr>
                <w:sz w:val="24"/>
              </w:rPr>
            </w:pPr>
            <w:r>
              <w:rPr>
                <w:sz w:val="24"/>
              </w:rPr>
              <w:t>320596.39</w:t>
            </w:r>
          </w:p>
        </w:tc>
        <w:tc>
          <w:tcPr>
            <w:tcW w:w="1325" w:type="dxa"/>
          </w:tcPr>
          <w:p w:rsidR="00591381" w:rsidRDefault="00591381" w:rsidP="00190857">
            <w:pPr>
              <w:pStyle w:val="TableParagraph"/>
              <w:ind w:left="73" w:right="52"/>
              <w:rPr>
                <w:sz w:val="24"/>
              </w:rPr>
            </w:pPr>
            <w:r>
              <w:rPr>
                <w:sz w:val="24"/>
              </w:rPr>
              <w:t>1317312.20</w:t>
            </w:r>
          </w:p>
        </w:tc>
        <w:tc>
          <w:tcPr>
            <w:tcW w:w="2302" w:type="dxa"/>
          </w:tcPr>
          <w:p w:rsidR="00591381" w:rsidRDefault="00591381" w:rsidP="00190857">
            <w:pPr>
              <w:pStyle w:val="TableParagraph"/>
              <w:ind w:left="137" w:right="117"/>
              <w:rPr>
                <w:sz w:val="24"/>
              </w:rPr>
            </w:pPr>
            <w:proofErr w:type="spellStart"/>
            <w:r>
              <w:rPr>
                <w:sz w:val="24"/>
              </w:rPr>
              <w:t>Картометрический</w:t>
            </w:r>
            <w:proofErr w:type="spellEnd"/>
          </w:p>
        </w:tc>
        <w:tc>
          <w:tcPr>
            <w:tcW w:w="1971" w:type="dxa"/>
          </w:tcPr>
          <w:p w:rsidR="00591381" w:rsidRDefault="00591381" w:rsidP="00190857">
            <w:pPr>
              <w:pStyle w:val="TableParagraph"/>
              <w:spacing w:line="250" w:lineRule="exact"/>
              <w:ind w:left="764" w:right="726"/>
              <w:rPr>
                <w:sz w:val="24"/>
              </w:rPr>
            </w:pPr>
            <w:r>
              <w:rPr>
                <w:sz w:val="24"/>
              </w:rPr>
              <w:t>1.00</w:t>
            </w:r>
          </w:p>
        </w:tc>
        <w:tc>
          <w:tcPr>
            <w:tcW w:w="1577" w:type="dxa"/>
          </w:tcPr>
          <w:p w:rsidR="00591381" w:rsidRDefault="00591381" w:rsidP="00190857">
            <w:pPr>
              <w:pStyle w:val="TableParagraph"/>
              <w:spacing w:line="250"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24"/>
              <w:rPr>
                <w:sz w:val="24"/>
              </w:rPr>
            </w:pPr>
            <w:r>
              <w:rPr>
                <w:sz w:val="24"/>
              </w:rPr>
              <w:t>6</w:t>
            </w:r>
          </w:p>
        </w:tc>
        <w:tc>
          <w:tcPr>
            <w:tcW w:w="1405" w:type="dxa"/>
          </w:tcPr>
          <w:p w:rsidR="00591381" w:rsidRDefault="00591381" w:rsidP="00190857">
            <w:pPr>
              <w:pStyle w:val="TableParagraph"/>
              <w:ind w:left="174" w:right="151"/>
              <w:rPr>
                <w:sz w:val="24"/>
              </w:rPr>
            </w:pPr>
            <w:r>
              <w:rPr>
                <w:sz w:val="24"/>
              </w:rPr>
              <w:t>320593.02</w:t>
            </w:r>
          </w:p>
        </w:tc>
        <w:tc>
          <w:tcPr>
            <w:tcW w:w="1325" w:type="dxa"/>
          </w:tcPr>
          <w:p w:rsidR="00591381" w:rsidRDefault="00591381" w:rsidP="00190857">
            <w:pPr>
              <w:pStyle w:val="TableParagraph"/>
              <w:ind w:left="73" w:right="52"/>
              <w:rPr>
                <w:sz w:val="24"/>
              </w:rPr>
            </w:pPr>
            <w:r>
              <w:rPr>
                <w:sz w:val="24"/>
              </w:rPr>
              <w:t>1317326.76</w:t>
            </w:r>
          </w:p>
        </w:tc>
        <w:tc>
          <w:tcPr>
            <w:tcW w:w="2302" w:type="dxa"/>
          </w:tcPr>
          <w:p w:rsidR="00591381" w:rsidRDefault="00591381" w:rsidP="00190857">
            <w:pPr>
              <w:pStyle w:val="TableParagraph"/>
              <w:ind w:left="137" w:right="117"/>
              <w:rPr>
                <w:sz w:val="24"/>
              </w:rPr>
            </w:pPr>
            <w:proofErr w:type="spellStart"/>
            <w:r>
              <w:rPr>
                <w:sz w:val="24"/>
              </w:rPr>
              <w:t>Картометрический</w:t>
            </w:r>
            <w:proofErr w:type="spellEnd"/>
          </w:p>
        </w:tc>
        <w:tc>
          <w:tcPr>
            <w:tcW w:w="1971" w:type="dxa"/>
          </w:tcPr>
          <w:p w:rsidR="00591381" w:rsidRDefault="00591381" w:rsidP="00190857">
            <w:pPr>
              <w:pStyle w:val="TableParagraph"/>
              <w:spacing w:line="250" w:lineRule="exact"/>
              <w:ind w:left="764" w:right="726"/>
              <w:rPr>
                <w:sz w:val="24"/>
              </w:rPr>
            </w:pPr>
            <w:r>
              <w:rPr>
                <w:sz w:val="24"/>
              </w:rPr>
              <w:t>1.00</w:t>
            </w:r>
          </w:p>
        </w:tc>
        <w:tc>
          <w:tcPr>
            <w:tcW w:w="1577" w:type="dxa"/>
          </w:tcPr>
          <w:p w:rsidR="00591381" w:rsidRDefault="00591381" w:rsidP="00190857">
            <w:pPr>
              <w:pStyle w:val="TableParagraph"/>
              <w:spacing w:line="250"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24"/>
              <w:rPr>
                <w:sz w:val="24"/>
              </w:rPr>
            </w:pPr>
            <w:r>
              <w:rPr>
                <w:sz w:val="24"/>
              </w:rPr>
              <w:t>7</w:t>
            </w:r>
          </w:p>
        </w:tc>
        <w:tc>
          <w:tcPr>
            <w:tcW w:w="1405" w:type="dxa"/>
          </w:tcPr>
          <w:p w:rsidR="00591381" w:rsidRDefault="00591381" w:rsidP="00190857">
            <w:pPr>
              <w:pStyle w:val="TableParagraph"/>
              <w:ind w:left="174" w:right="151"/>
              <w:rPr>
                <w:sz w:val="24"/>
              </w:rPr>
            </w:pPr>
            <w:r>
              <w:rPr>
                <w:sz w:val="24"/>
              </w:rPr>
              <w:t>320489.84</w:t>
            </w:r>
          </w:p>
        </w:tc>
        <w:tc>
          <w:tcPr>
            <w:tcW w:w="1325" w:type="dxa"/>
          </w:tcPr>
          <w:p w:rsidR="00591381" w:rsidRDefault="00591381" w:rsidP="00190857">
            <w:pPr>
              <w:pStyle w:val="TableParagraph"/>
              <w:ind w:left="73" w:right="52"/>
              <w:rPr>
                <w:sz w:val="24"/>
              </w:rPr>
            </w:pPr>
            <w:r>
              <w:rPr>
                <w:sz w:val="24"/>
              </w:rPr>
              <w:t>1317322.62</w:t>
            </w:r>
          </w:p>
        </w:tc>
        <w:tc>
          <w:tcPr>
            <w:tcW w:w="2302" w:type="dxa"/>
          </w:tcPr>
          <w:p w:rsidR="00591381" w:rsidRDefault="00591381" w:rsidP="00190857">
            <w:pPr>
              <w:pStyle w:val="TableParagraph"/>
              <w:ind w:left="137" w:right="117"/>
              <w:rPr>
                <w:sz w:val="24"/>
              </w:rPr>
            </w:pPr>
            <w:proofErr w:type="spellStart"/>
            <w:r>
              <w:rPr>
                <w:sz w:val="24"/>
              </w:rPr>
              <w:t>Картометрический</w:t>
            </w:r>
            <w:proofErr w:type="spellEnd"/>
          </w:p>
        </w:tc>
        <w:tc>
          <w:tcPr>
            <w:tcW w:w="1971" w:type="dxa"/>
          </w:tcPr>
          <w:p w:rsidR="00591381" w:rsidRDefault="00591381" w:rsidP="00190857">
            <w:pPr>
              <w:pStyle w:val="TableParagraph"/>
              <w:spacing w:line="250" w:lineRule="exact"/>
              <w:ind w:left="764" w:right="726"/>
              <w:rPr>
                <w:sz w:val="24"/>
              </w:rPr>
            </w:pPr>
            <w:r>
              <w:rPr>
                <w:sz w:val="24"/>
              </w:rPr>
              <w:t>1.00</w:t>
            </w:r>
          </w:p>
        </w:tc>
        <w:tc>
          <w:tcPr>
            <w:tcW w:w="1577" w:type="dxa"/>
          </w:tcPr>
          <w:p w:rsidR="00591381" w:rsidRDefault="00591381" w:rsidP="00190857">
            <w:pPr>
              <w:pStyle w:val="TableParagraph"/>
              <w:spacing w:line="250"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24"/>
              <w:rPr>
                <w:sz w:val="24"/>
              </w:rPr>
            </w:pPr>
            <w:r>
              <w:rPr>
                <w:sz w:val="24"/>
              </w:rPr>
              <w:t>8</w:t>
            </w:r>
          </w:p>
        </w:tc>
        <w:tc>
          <w:tcPr>
            <w:tcW w:w="1405" w:type="dxa"/>
          </w:tcPr>
          <w:p w:rsidR="00591381" w:rsidRDefault="00591381" w:rsidP="00190857">
            <w:pPr>
              <w:pStyle w:val="TableParagraph"/>
              <w:ind w:left="174" w:right="151"/>
              <w:rPr>
                <w:sz w:val="24"/>
              </w:rPr>
            </w:pPr>
            <w:r>
              <w:rPr>
                <w:sz w:val="24"/>
              </w:rPr>
              <w:t>320435.74</w:t>
            </w:r>
          </w:p>
        </w:tc>
        <w:tc>
          <w:tcPr>
            <w:tcW w:w="1325" w:type="dxa"/>
          </w:tcPr>
          <w:p w:rsidR="00591381" w:rsidRDefault="00591381" w:rsidP="00190857">
            <w:pPr>
              <w:pStyle w:val="TableParagraph"/>
              <w:ind w:left="73" w:right="52"/>
              <w:rPr>
                <w:sz w:val="24"/>
              </w:rPr>
            </w:pPr>
            <w:r>
              <w:rPr>
                <w:sz w:val="24"/>
              </w:rPr>
              <w:t>1317314.60</w:t>
            </w:r>
          </w:p>
        </w:tc>
        <w:tc>
          <w:tcPr>
            <w:tcW w:w="2302" w:type="dxa"/>
          </w:tcPr>
          <w:p w:rsidR="00591381" w:rsidRDefault="00591381" w:rsidP="00190857">
            <w:pPr>
              <w:pStyle w:val="TableParagraph"/>
              <w:ind w:left="137" w:right="117"/>
              <w:rPr>
                <w:sz w:val="24"/>
              </w:rPr>
            </w:pPr>
            <w:proofErr w:type="spellStart"/>
            <w:r>
              <w:rPr>
                <w:sz w:val="24"/>
              </w:rPr>
              <w:t>Картометрический</w:t>
            </w:r>
            <w:proofErr w:type="spellEnd"/>
          </w:p>
        </w:tc>
        <w:tc>
          <w:tcPr>
            <w:tcW w:w="1971" w:type="dxa"/>
          </w:tcPr>
          <w:p w:rsidR="00591381" w:rsidRDefault="00591381" w:rsidP="00190857">
            <w:pPr>
              <w:pStyle w:val="TableParagraph"/>
              <w:spacing w:line="250" w:lineRule="exact"/>
              <w:ind w:left="764" w:right="726"/>
              <w:rPr>
                <w:sz w:val="24"/>
              </w:rPr>
            </w:pPr>
            <w:r>
              <w:rPr>
                <w:sz w:val="24"/>
              </w:rPr>
              <w:t>1.00</w:t>
            </w:r>
          </w:p>
        </w:tc>
        <w:tc>
          <w:tcPr>
            <w:tcW w:w="1577" w:type="dxa"/>
          </w:tcPr>
          <w:p w:rsidR="00591381" w:rsidRDefault="00591381" w:rsidP="00190857">
            <w:pPr>
              <w:pStyle w:val="TableParagraph"/>
              <w:spacing w:line="250"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24"/>
              <w:rPr>
                <w:sz w:val="24"/>
              </w:rPr>
            </w:pPr>
            <w:r>
              <w:rPr>
                <w:sz w:val="24"/>
              </w:rPr>
              <w:t>9</w:t>
            </w:r>
          </w:p>
        </w:tc>
        <w:tc>
          <w:tcPr>
            <w:tcW w:w="1405" w:type="dxa"/>
          </w:tcPr>
          <w:p w:rsidR="00591381" w:rsidRDefault="00591381" w:rsidP="00190857">
            <w:pPr>
              <w:pStyle w:val="TableParagraph"/>
              <w:ind w:left="174" w:right="151"/>
              <w:rPr>
                <w:sz w:val="24"/>
              </w:rPr>
            </w:pPr>
            <w:r>
              <w:rPr>
                <w:sz w:val="24"/>
              </w:rPr>
              <w:t>320404.25</w:t>
            </w:r>
          </w:p>
        </w:tc>
        <w:tc>
          <w:tcPr>
            <w:tcW w:w="1325" w:type="dxa"/>
          </w:tcPr>
          <w:p w:rsidR="00591381" w:rsidRDefault="00591381" w:rsidP="00190857">
            <w:pPr>
              <w:pStyle w:val="TableParagraph"/>
              <w:ind w:left="73" w:right="52"/>
              <w:rPr>
                <w:sz w:val="24"/>
              </w:rPr>
            </w:pPr>
            <w:r>
              <w:rPr>
                <w:sz w:val="24"/>
              </w:rPr>
              <w:t>1317274.10</w:t>
            </w:r>
          </w:p>
        </w:tc>
        <w:tc>
          <w:tcPr>
            <w:tcW w:w="2302" w:type="dxa"/>
          </w:tcPr>
          <w:p w:rsidR="00591381" w:rsidRDefault="00591381" w:rsidP="00190857">
            <w:pPr>
              <w:pStyle w:val="TableParagraph"/>
              <w:ind w:left="137" w:right="117"/>
              <w:rPr>
                <w:sz w:val="24"/>
              </w:rPr>
            </w:pPr>
            <w:proofErr w:type="spellStart"/>
            <w:r>
              <w:rPr>
                <w:sz w:val="24"/>
              </w:rPr>
              <w:t>Картометрический</w:t>
            </w:r>
            <w:proofErr w:type="spellEnd"/>
          </w:p>
        </w:tc>
        <w:tc>
          <w:tcPr>
            <w:tcW w:w="1971" w:type="dxa"/>
          </w:tcPr>
          <w:p w:rsidR="00591381" w:rsidRDefault="00591381" w:rsidP="00190857">
            <w:pPr>
              <w:pStyle w:val="TableParagraph"/>
              <w:spacing w:line="250" w:lineRule="exact"/>
              <w:ind w:left="764" w:right="726"/>
              <w:rPr>
                <w:sz w:val="24"/>
              </w:rPr>
            </w:pPr>
            <w:r>
              <w:rPr>
                <w:sz w:val="24"/>
              </w:rPr>
              <w:t>1.00</w:t>
            </w:r>
          </w:p>
        </w:tc>
        <w:tc>
          <w:tcPr>
            <w:tcW w:w="1577" w:type="dxa"/>
          </w:tcPr>
          <w:p w:rsidR="00591381" w:rsidRDefault="00591381" w:rsidP="00190857">
            <w:pPr>
              <w:pStyle w:val="TableParagraph"/>
              <w:spacing w:line="250"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81" w:right="57"/>
              <w:rPr>
                <w:sz w:val="24"/>
              </w:rPr>
            </w:pPr>
            <w:r>
              <w:rPr>
                <w:sz w:val="24"/>
              </w:rPr>
              <w:t>10</w:t>
            </w:r>
          </w:p>
        </w:tc>
        <w:tc>
          <w:tcPr>
            <w:tcW w:w="1405" w:type="dxa"/>
          </w:tcPr>
          <w:p w:rsidR="00591381" w:rsidRDefault="00591381" w:rsidP="00190857">
            <w:pPr>
              <w:pStyle w:val="TableParagraph"/>
              <w:ind w:left="174" w:right="151"/>
              <w:rPr>
                <w:sz w:val="24"/>
              </w:rPr>
            </w:pPr>
            <w:r>
              <w:rPr>
                <w:sz w:val="24"/>
              </w:rPr>
              <w:t>320343.88</w:t>
            </w:r>
          </w:p>
        </w:tc>
        <w:tc>
          <w:tcPr>
            <w:tcW w:w="1325" w:type="dxa"/>
          </w:tcPr>
          <w:p w:rsidR="00591381" w:rsidRDefault="00591381" w:rsidP="00190857">
            <w:pPr>
              <w:pStyle w:val="TableParagraph"/>
              <w:ind w:left="73" w:right="52"/>
              <w:rPr>
                <w:sz w:val="24"/>
              </w:rPr>
            </w:pPr>
            <w:r>
              <w:rPr>
                <w:sz w:val="24"/>
              </w:rPr>
              <w:t>1317238.53</w:t>
            </w:r>
          </w:p>
        </w:tc>
        <w:tc>
          <w:tcPr>
            <w:tcW w:w="2302" w:type="dxa"/>
          </w:tcPr>
          <w:p w:rsidR="00591381" w:rsidRDefault="00591381" w:rsidP="00190857">
            <w:pPr>
              <w:pStyle w:val="TableParagraph"/>
              <w:ind w:left="137" w:right="117"/>
              <w:rPr>
                <w:sz w:val="24"/>
              </w:rPr>
            </w:pPr>
            <w:proofErr w:type="spellStart"/>
            <w:r>
              <w:rPr>
                <w:sz w:val="24"/>
              </w:rPr>
              <w:t>Картометрический</w:t>
            </w:r>
            <w:proofErr w:type="spellEnd"/>
          </w:p>
        </w:tc>
        <w:tc>
          <w:tcPr>
            <w:tcW w:w="1971" w:type="dxa"/>
          </w:tcPr>
          <w:p w:rsidR="00591381" w:rsidRDefault="00591381" w:rsidP="00190857">
            <w:pPr>
              <w:pStyle w:val="TableParagraph"/>
              <w:spacing w:line="250" w:lineRule="exact"/>
              <w:ind w:left="764" w:right="726"/>
              <w:rPr>
                <w:sz w:val="24"/>
              </w:rPr>
            </w:pPr>
            <w:r>
              <w:rPr>
                <w:sz w:val="24"/>
              </w:rPr>
              <w:t>1.00</w:t>
            </w:r>
          </w:p>
        </w:tc>
        <w:tc>
          <w:tcPr>
            <w:tcW w:w="1577" w:type="dxa"/>
          </w:tcPr>
          <w:p w:rsidR="00591381" w:rsidRDefault="00591381" w:rsidP="00190857">
            <w:pPr>
              <w:pStyle w:val="TableParagraph"/>
              <w:spacing w:line="250"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81" w:right="57"/>
              <w:rPr>
                <w:sz w:val="24"/>
              </w:rPr>
            </w:pPr>
            <w:r>
              <w:rPr>
                <w:sz w:val="24"/>
              </w:rPr>
              <w:t>11</w:t>
            </w:r>
          </w:p>
        </w:tc>
        <w:tc>
          <w:tcPr>
            <w:tcW w:w="1405" w:type="dxa"/>
          </w:tcPr>
          <w:p w:rsidR="00591381" w:rsidRDefault="00591381" w:rsidP="00190857">
            <w:pPr>
              <w:pStyle w:val="TableParagraph"/>
              <w:ind w:left="174" w:right="151"/>
              <w:rPr>
                <w:sz w:val="24"/>
              </w:rPr>
            </w:pPr>
            <w:r>
              <w:rPr>
                <w:sz w:val="24"/>
              </w:rPr>
              <w:t>320340.30</w:t>
            </w:r>
          </w:p>
        </w:tc>
        <w:tc>
          <w:tcPr>
            <w:tcW w:w="1325" w:type="dxa"/>
          </w:tcPr>
          <w:p w:rsidR="00591381" w:rsidRDefault="00591381" w:rsidP="00190857">
            <w:pPr>
              <w:pStyle w:val="TableParagraph"/>
              <w:ind w:left="73" w:right="52"/>
              <w:rPr>
                <w:sz w:val="24"/>
              </w:rPr>
            </w:pPr>
            <w:r>
              <w:rPr>
                <w:sz w:val="24"/>
              </w:rPr>
              <w:t>1317236.42</w:t>
            </w:r>
          </w:p>
        </w:tc>
        <w:tc>
          <w:tcPr>
            <w:tcW w:w="2302" w:type="dxa"/>
          </w:tcPr>
          <w:p w:rsidR="00591381" w:rsidRDefault="00591381" w:rsidP="00190857">
            <w:pPr>
              <w:pStyle w:val="TableParagraph"/>
              <w:ind w:left="137" w:right="117"/>
              <w:rPr>
                <w:sz w:val="24"/>
              </w:rPr>
            </w:pPr>
            <w:proofErr w:type="spellStart"/>
            <w:r>
              <w:rPr>
                <w:sz w:val="24"/>
              </w:rPr>
              <w:t>Картометрический</w:t>
            </w:r>
            <w:proofErr w:type="spellEnd"/>
          </w:p>
        </w:tc>
        <w:tc>
          <w:tcPr>
            <w:tcW w:w="1971" w:type="dxa"/>
          </w:tcPr>
          <w:p w:rsidR="00591381" w:rsidRDefault="00591381" w:rsidP="00190857">
            <w:pPr>
              <w:pStyle w:val="TableParagraph"/>
              <w:spacing w:line="250" w:lineRule="exact"/>
              <w:ind w:left="764" w:right="726"/>
              <w:rPr>
                <w:sz w:val="24"/>
              </w:rPr>
            </w:pPr>
            <w:r>
              <w:rPr>
                <w:sz w:val="24"/>
              </w:rPr>
              <w:t>1.00</w:t>
            </w:r>
          </w:p>
        </w:tc>
        <w:tc>
          <w:tcPr>
            <w:tcW w:w="1577" w:type="dxa"/>
          </w:tcPr>
          <w:p w:rsidR="00591381" w:rsidRDefault="00591381" w:rsidP="00190857">
            <w:pPr>
              <w:pStyle w:val="TableParagraph"/>
              <w:spacing w:line="250"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81" w:right="57"/>
              <w:rPr>
                <w:sz w:val="24"/>
              </w:rPr>
            </w:pPr>
            <w:r>
              <w:rPr>
                <w:sz w:val="24"/>
              </w:rPr>
              <w:t>12</w:t>
            </w:r>
          </w:p>
        </w:tc>
        <w:tc>
          <w:tcPr>
            <w:tcW w:w="1405" w:type="dxa"/>
          </w:tcPr>
          <w:p w:rsidR="00591381" w:rsidRDefault="00591381" w:rsidP="00190857">
            <w:pPr>
              <w:pStyle w:val="TableParagraph"/>
              <w:ind w:left="174" w:right="151"/>
              <w:rPr>
                <w:sz w:val="24"/>
              </w:rPr>
            </w:pPr>
            <w:r>
              <w:rPr>
                <w:sz w:val="24"/>
              </w:rPr>
              <w:t>320336.27</w:t>
            </w:r>
          </w:p>
        </w:tc>
        <w:tc>
          <w:tcPr>
            <w:tcW w:w="1325" w:type="dxa"/>
          </w:tcPr>
          <w:p w:rsidR="00591381" w:rsidRDefault="00591381" w:rsidP="00190857">
            <w:pPr>
              <w:pStyle w:val="TableParagraph"/>
              <w:ind w:left="73" w:right="52"/>
              <w:rPr>
                <w:sz w:val="24"/>
              </w:rPr>
            </w:pPr>
            <w:r>
              <w:rPr>
                <w:sz w:val="24"/>
              </w:rPr>
              <w:t>1317234.05</w:t>
            </w:r>
          </w:p>
        </w:tc>
        <w:tc>
          <w:tcPr>
            <w:tcW w:w="2302" w:type="dxa"/>
          </w:tcPr>
          <w:p w:rsidR="00591381" w:rsidRDefault="00591381" w:rsidP="00190857">
            <w:pPr>
              <w:pStyle w:val="TableParagraph"/>
              <w:ind w:left="137" w:right="117"/>
              <w:rPr>
                <w:sz w:val="24"/>
              </w:rPr>
            </w:pPr>
            <w:proofErr w:type="spellStart"/>
            <w:r>
              <w:rPr>
                <w:sz w:val="24"/>
              </w:rPr>
              <w:t>Картометрический</w:t>
            </w:r>
            <w:proofErr w:type="spellEnd"/>
          </w:p>
        </w:tc>
        <w:tc>
          <w:tcPr>
            <w:tcW w:w="1971" w:type="dxa"/>
          </w:tcPr>
          <w:p w:rsidR="00591381" w:rsidRDefault="00591381" w:rsidP="00190857">
            <w:pPr>
              <w:pStyle w:val="TableParagraph"/>
              <w:spacing w:line="251" w:lineRule="exact"/>
              <w:ind w:left="764" w:right="726"/>
              <w:rPr>
                <w:sz w:val="24"/>
              </w:rPr>
            </w:pPr>
            <w:r>
              <w:rPr>
                <w:sz w:val="24"/>
              </w:rPr>
              <w:t>1.00</w:t>
            </w:r>
          </w:p>
        </w:tc>
        <w:tc>
          <w:tcPr>
            <w:tcW w:w="1577" w:type="dxa"/>
          </w:tcPr>
          <w:p w:rsidR="00591381" w:rsidRDefault="00591381" w:rsidP="00190857">
            <w:pPr>
              <w:pStyle w:val="TableParagraph"/>
              <w:spacing w:line="251"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81" w:right="57"/>
              <w:rPr>
                <w:sz w:val="24"/>
              </w:rPr>
            </w:pPr>
            <w:r>
              <w:rPr>
                <w:sz w:val="24"/>
              </w:rPr>
              <w:t>13</w:t>
            </w:r>
          </w:p>
        </w:tc>
        <w:tc>
          <w:tcPr>
            <w:tcW w:w="1405" w:type="dxa"/>
          </w:tcPr>
          <w:p w:rsidR="00591381" w:rsidRDefault="00591381" w:rsidP="00190857">
            <w:pPr>
              <w:pStyle w:val="TableParagraph"/>
              <w:ind w:left="174" w:right="151"/>
              <w:rPr>
                <w:sz w:val="24"/>
              </w:rPr>
            </w:pPr>
            <w:r>
              <w:rPr>
                <w:sz w:val="24"/>
              </w:rPr>
              <w:t>319808.46</w:t>
            </w:r>
          </w:p>
        </w:tc>
        <w:tc>
          <w:tcPr>
            <w:tcW w:w="1325" w:type="dxa"/>
          </w:tcPr>
          <w:p w:rsidR="00591381" w:rsidRDefault="00591381" w:rsidP="00190857">
            <w:pPr>
              <w:pStyle w:val="TableParagraph"/>
              <w:ind w:left="73" w:right="52"/>
              <w:rPr>
                <w:sz w:val="24"/>
              </w:rPr>
            </w:pPr>
            <w:r>
              <w:rPr>
                <w:sz w:val="24"/>
              </w:rPr>
              <w:t>1317167.63</w:t>
            </w:r>
          </w:p>
        </w:tc>
        <w:tc>
          <w:tcPr>
            <w:tcW w:w="2302" w:type="dxa"/>
          </w:tcPr>
          <w:p w:rsidR="00591381" w:rsidRDefault="00591381" w:rsidP="00190857">
            <w:pPr>
              <w:pStyle w:val="TableParagraph"/>
              <w:ind w:left="137" w:right="117"/>
              <w:rPr>
                <w:sz w:val="24"/>
              </w:rPr>
            </w:pPr>
            <w:proofErr w:type="spellStart"/>
            <w:r>
              <w:rPr>
                <w:sz w:val="24"/>
              </w:rPr>
              <w:t>Картометрический</w:t>
            </w:r>
            <w:proofErr w:type="spellEnd"/>
          </w:p>
        </w:tc>
        <w:tc>
          <w:tcPr>
            <w:tcW w:w="1971" w:type="dxa"/>
          </w:tcPr>
          <w:p w:rsidR="00591381" w:rsidRDefault="00591381" w:rsidP="00190857">
            <w:pPr>
              <w:pStyle w:val="TableParagraph"/>
              <w:spacing w:line="250" w:lineRule="exact"/>
              <w:ind w:left="764" w:right="726"/>
              <w:rPr>
                <w:sz w:val="24"/>
              </w:rPr>
            </w:pPr>
            <w:r>
              <w:rPr>
                <w:sz w:val="24"/>
              </w:rPr>
              <w:t>1.00</w:t>
            </w:r>
          </w:p>
        </w:tc>
        <w:tc>
          <w:tcPr>
            <w:tcW w:w="1577" w:type="dxa"/>
          </w:tcPr>
          <w:p w:rsidR="00591381" w:rsidRDefault="00591381" w:rsidP="00190857">
            <w:pPr>
              <w:pStyle w:val="TableParagraph"/>
              <w:spacing w:line="250"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81" w:right="57"/>
              <w:rPr>
                <w:sz w:val="24"/>
              </w:rPr>
            </w:pPr>
            <w:r>
              <w:rPr>
                <w:sz w:val="24"/>
              </w:rPr>
              <w:t>14</w:t>
            </w:r>
          </w:p>
        </w:tc>
        <w:tc>
          <w:tcPr>
            <w:tcW w:w="1405" w:type="dxa"/>
          </w:tcPr>
          <w:p w:rsidR="00591381" w:rsidRDefault="00591381" w:rsidP="00190857">
            <w:pPr>
              <w:pStyle w:val="TableParagraph"/>
              <w:ind w:left="174" w:right="151"/>
              <w:rPr>
                <w:sz w:val="24"/>
              </w:rPr>
            </w:pPr>
            <w:r>
              <w:rPr>
                <w:sz w:val="24"/>
              </w:rPr>
              <w:t>319583.67</w:t>
            </w:r>
          </w:p>
        </w:tc>
        <w:tc>
          <w:tcPr>
            <w:tcW w:w="1325" w:type="dxa"/>
          </w:tcPr>
          <w:p w:rsidR="00591381" w:rsidRDefault="00591381" w:rsidP="00190857">
            <w:pPr>
              <w:pStyle w:val="TableParagraph"/>
              <w:ind w:left="73" w:right="52"/>
              <w:rPr>
                <w:sz w:val="24"/>
              </w:rPr>
            </w:pPr>
            <w:r>
              <w:rPr>
                <w:sz w:val="24"/>
              </w:rPr>
              <w:t>1317161.16</w:t>
            </w:r>
          </w:p>
        </w:tc>
        <w:tc>
          <w:tcPr>
            <w:tcW w:w="2302" w:type="dxa"/>
          </w:tcPr>
          <w:p w:rsidR="00591381" w:rsidRDefault="00591381" w:rsidP="00190857">
            <w:pPr>
              <w:pStyle w:val="TableParagraph"/>
              <w:ind w:left="137" w:right="117"/>
              <w:rPr>
                <w:sz w:val="24"/>
              </w:rPr>
            </w:pPr>
            <w:proofErr w:type="spellStart"/>
            <w:r>
              <w:rPr>
                <w:sz w:val="24"/>
              </w:rPr>
              <w:t>Картометрический</w:t>
            </w:r>
            <w:proofErr w:type="spellEnd"/>
          </w:p>
        </w:tc>
        <w:tc>
          <w:tcPr>
            <w:tcW w:w="1971" w:type="dxa"/>
          </w:tcPr>
          <w:p w:rsidR="00591381" w:rsidRDefault="00591381" w:rsidP="00190857">
            <w:pPr>
              <w:pStyle w:val="TableParagraph"/>
              <w:spacing w:line="250" w:lineRule="exact"/>
              <w:ind w:left="764" w:right="726"/>
              <w:rPr>
                <w:sz w:val="24"/>
              </w:rPr>
            </w:pPr>
            <w:r>
              <w:rPr>
                <w:sz w:val="24"/>
              </w:rPr>
              <w:t>1.00</w:t>
            </w:r>
          </w:p>
        </w:tc>
        <w:tc>
          <w:tcPr>
            <w:tcW w:w="1577" w:type="dxa"/>
          </w:tcPr>
          <w:p w:rsidR="00591381" w:rsidRDefault="00591381" w:rsidP="00190857">
            <w:pPr>
              <w:pStyle w:val="TableParagraph"/>
              <w:spacing w:line="250"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81" w:right="57"/>
              <w:rPr>
                <w:sz w:val="24"/>
              </w:rPr>
            </w:pPr>
            <w:r>
              <w:rPr>
                <w:sz w:val="24"/>
              </w:rPr>
              <w:t>15</w:t>
            </w:r>
          </w:p>
        </w:tc>
        <w:tc>
          <w:tcPr>
            <w:tcW w:w="1405" w:type="dxa"/>
          </w:tcPr>
          <w:p w:rsidR="00591381" w:rsidRDefault="00591381" w:rsidP="00190857">
            <w:pPr>
              <w:pStyle w:val="TableParagraph"/>
              <w:ind w:left="174" w:right="151"/>
              <w:rPr>
                <w:sz w:val="24"/>
              </w:rPr>
            </w:pPr>
            <w:r>
              <w:rPr>
                <w:sz w:val="24"/>
              </w:rPr>
              <w:t>319444.69</w:t>
            </w:r>
          </w:p>
        </w:tc>
        <w:tc>
          <w:tcPr>
            <w:tcW w:w="1325" w:type="dxa"/>
          </w:tcPr>
          <w:p w:rsidR="00591381" w:rsidRDefault="00591381" w:rsidP="00190857">
            <w:pPr>
              <w:pStyle w:val="TableParagraph"/>
              <w:ind w:left="73" w:right="52"/>
              <w:rPr>
                <w:sz w:val="24"/>
              </w:rPr>
            </w:pPr>
            <w:r>
              <w:rPr>
                <w:sz w:val="24"/>
              </w:rPr>
              <w:t>1317116.66</w:t>
            </w:r>
          </w:p>
        </w:tc>
        <w:tc>
          <w:tcPr>
            <w:tcW w:w="2302" w:type="dxa"/>
          </w:tcPr>
          <w:p w:rsidR="00591381" w:rsidRDefault="00591381" w:rsidP="00190857">
            <w:pPr>
              <w:pStyle w:val="TableParagraph"/>
              <w:ind w:left="137" w:right="117"/>
              <w:rPr>
                <w:sz w:val="24"/>
              </w:rPr>
            </w:pPr>
            <w:proofErr w:type="spellStart"/>
            <w:r>
              <w:rPr>
                <w:sz w:val="24"/>
              </w:rPr>
              <w:t>Картометрический</w:t>
            </w:r>
            <w:proofErr w:type="spellEnd"/>
          </w:p>
        </w:tc>
        <w:tc>
          <w:tcPr>
            <w:tcW w:w="1971" w:type="dxa"/>
          </w:tcPr>
          <w:p w:rsidR="00591381" w:rsidRDefault="00591381" w:rsidP="00190857">
            <w:pPr>
              <w:pStyle w:val="TableParagraph"/>
              <w:spacing w:line="250" w:lineRule="exact"/>
              <w:ind w:left="764" w:right="726"/>
              <w:rPr>
                <w:sz w:val="24"/>
              </w:rPr>
            </w:pPr>
            <w:r>
              <w:rPr>
                <w:sz w:val="24"/>
              </w:rPr>
              <w:t>1.00</w:t>
            </w:r>
          </w:p>
        </w:tc>
        <w:tc>
          <w:tcPr>
            <w:tcW w:w="1577" w:type="dxa"/>
          </w:tcPr>
          <w:p w:rsidR="00591381" w:rsidRDefault="00591381" w:rsidP="00190857">
            <w:pPr>
              <w:pStyle w:val="TableParagraph"/>
              <w:spacing w:line="250"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81" w:right="57"/>
              <w:rPr>
                <w:sz w:val="24"/>
              </w:rPr>
            </w:pPr>
            <w:r>
              <w:rPr>
                <w:sz w:val="24"/>
              </w:rPr>
              <w:t>16</w:t>
            </w:r>
          </w:p>
        </w:tc>
        <w:tc>
          <w:tcPr>
            <w:tcW w:w="1405" w:type="dxa"/>
          </w:tcPr>
          <w:p w:rsidR="00591381" w:rsidRDefault="00591381" w:rsidP="00190857">
            <w:pPr>
              <w:pStyle w:val="TableParagraph"/>
              <w:ind w:left="174" w:right="151"/>
              <w:rPr>
                <w:sz w:val="24"/>
              </w:rPr>
            </w:pPr>
            <w:r>
              <w:rPr>
                <w:sz w:val="24"/>
              </w:rPr>
              <w:t>319454.52</w:t>
            </w:r>
          </w:p>
        </w:tc>
        <w:tc>
          <w:tcPr>
            <w:tcW w:w="1325" w:type="dxa"/>
          </w:tcPr>
          <w:p w:rsidR="00591381" w:rsidRDefault="00591381" w:rsidP="00190857">
            <w:pPr>
              <w:pStyle w:val="TableParagraph"/>
              <w:ind w:left="73" w:right="52"/>
              <w:rPr>
                <w:sz w:val="24"/>
              </w:rPr>
            </w:pPr>
            <w:r>
              <w:rPr>
                <w:sz w:val="24"/>
              </w:rPr>
              <w:t>1317084.38</w:t>
            </w:r>
          </w:p>
        </w:tc>
        <w:tc>
          <w:tcPr>
            <w:tcW w:w="2302" w:type="dxa"/>
          </w:tcPr>
          <w:p w:rsidR="00591381" w:rsidRDefault="00591381" w:rsidP="00190857">
            <w:pPr>
              <w:pStyle w:val="TableParagraph"/>
              <w:ind w:left="137" w:right="117"/>
              <w:rPr>
                <w:sz w:val="24"/>
              </w:rPr>
            </w:pPr>
            <w:proofErr w:type="spellStart"/>
            <w:r>
              <w:rPr>
                <w:sz w:val="24"/>
              </w:rPr>
              <w:t>Картометрический</w:t>
            </w:r>
            <w:proofErr w:type="spellEnd"/>
          </w:p>
        </w:tc>
        <w:tc>
          <w:tcPr>
            <w:tcW w:w="1971" w:type="dxa"/>
          </w:tcPr>
          <w:p w:rsidR="00591381" w:rsidRDefault="00591381" w:rsidP="00190857">
            <w:pPr>
              <w:pStyle w:val="TableParagraph"/>
              <w:spacing w:line="250" w:lineRule="exact"/>
              <w:ind w:left="764" w:right="726"/>
              <w:rPr>
                <w:sz w:val="24"/>
              </w:rPr>
            </w:pPr>
            <w:r>
              <w:rPr>
                <w:sz w:val="24"/>
              </w:rPr>
              <w:t>1.00</w:t>
            </w:r>
          </w:p>
        </w:tc>
        <w:tc>
          <w:tcPr>
            <w:tcW w:w="1577" w:type="dxa"/>
          </w:tcPr>
          <w:p w:rsidR="00591381" w:rsidRDefault="00591381" w:rsidP="00190857">
            <w:pPr>
              <w:pStyle w:val="TableParagraph"/>
              <w:spacing w:line="250"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81" w:right="57"/>
              <w:rPr>
                <w:sz w:val="24"/>
              </w:rPr>
            </w:pPr>
            <w:r>
              <w:rPr>
                <w:sz w:val="24"/>
              </w:rPr>
              <w:t>17</w:t>
            </w:r>
          </w:p>
        </w:tc>
        <w:tc>
          <w:tcPr>
            <w:tcW w:w="1405" w:type="dxa"/>
          </w:tcPr>
          <w:p w:rsidR="00591381" w:rsidRDefault="00591381" w:rsidP="00190857">
            <w:pPr>
              <w:pStyle w:val="TableParagraph"/>
              <w:ind w:left="174" w:right="151"/>
              <w:rPr>
                <w:sz w:val="24"/>
              </w:rPr>
            </w:pPr>
            <w:r>
              <w:rPr>
                <w:sz w:val="24"/>
              </w:rPr>
              <w:t>319562.86</w:t>
            </w:r>
          </w:p>
        </w:tc>
        <w:tc>
          <w:tcPr>
            <w:tcW w:w="1325" w:type="dxa"/>
          </w:tcPr>
          <w:p w:rsidR="00591381" w:rsidRDefault="00591381" w:rsidP="00190857">
            <w:pPr>
              <w:pStyle w:val="TableParagraph"/>
              <w:ind w:left="73" w:right="52"/>
              <w:rPr>
                <w:sz w:val="24"/>
              </w:rPr>
            </w:pPr>
            <w:r>
              <w:rPr>
                <w:sz w:val="24"/>
              </w:rPr>
              <w:t>1317105.43</w:t>
            </w:r>
          </w:p>
        </w:tc>
        <w:tc>
          <w:tcPr>
            <w:tcW w:w="2302" w:type="dxa"/>
          </w:tcPr>
          <w:p w:rsidR="00591381" w:rsidRDefault="00591381" w:rsidP="00190857">
            <w:pPr>
              <w:pStyle w:val="TableParagraph"/>
              <w:ind w:left="137" w:right="117"/>
              <w:rPr>
                <w:sz w:val="24"/>
              </w:rPr>
            </w:pPr>
            <w:proofErr w:type="spellStart"/>
            <w:r>
              <w:rPr>
                <w:sz w:val="24"/>
              </w:rPr>
              <w:t>Картометрический</w:t>
            </w:r>
            <w:proofErr w:type="spellEnd"/>
          </w:p>
        </w:tc>
        <w:tc>
          <w:tcPr>
            <w:tcW w:w="1971" w:type="dxa"/>
          </w:tcPr>
          <w:p w:rsidR="00591381" w:rsidRDefault="00591381" w:rsidP="00190857">
            <w:pPr>
              <w:pStyle w:val="TableParagraph"/>
              <w:spacing w:line="250" w:lineRule="exact"/>
              <w:ind w:left="764" w:right="726"/>
              <w:rPr>
                <w:sz w:val="24"/>
              </w:rPr>
            </w:pPr>
            <w:r>
              <w:rPr>
                <w:sz w:val="24"/>
              </w:rPr>
              <w:t>1.00</w:t>
            </w:r>
          </w:p>
        </w:tc>
        <w:tc>
          <w:tcPr>
            <w:tcW w:w="1577" w:type="dxa"/>
          </w:tcPr>
          <w:p w:rsidR="00591381" w:rsidRDefault="00591381" w:rsidP="00190857">
            <w:pPr>
              <w:pStyle w:val="TableParagraph"/>
              <w:spacing w:line="250"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81" w:right="57"/>
              <w:rPr>
                <w:sz w:val="24"/>
              </w:rPr>
            </w:pPr>
            <w:r>
              <w:rPr>
                <w:sz w:val="24"/>
              </w:rPr>
              <w:t>18</w:t>
            </w:r>
          </w:p>
        </w:tc>
        <w:tc>
          <w:tcPr>
            <w:tcW w:w="1405" w:type="dxa"/>
          </w:tcPr>
          <w:p w:rsidR="00591381" w:rsidRDefault="00591381" w:rsidP="00190857">
            <w:pPr>
              <w:pStyle w:val="TableParagraph"/>
              <w:ind w:left="174" w:right="151"/>
              <w:rPr>
                <w:sz w:val="24"/>
              </w:rPr>
            </w:pPr>
            <w:r>
              <w:rPr>
                <w:sz w:val="24"/>
              </w:rPr>
              <w:t>319598.24</w:t>
            </w:r>
          </w:p>
        </w:tc>
        <w:tc>
          <w:tcPr>
            <w:tcW w:w="1325" w:type="dxa"/>
          </w:tcPr>
          <w:p w:rsidR="00591381" w:rsidRDefault="00591381" w:rsidP="00190857">
            <w:pPr>
              <w:pStyle w:val="TableParagraph"/>
              <w:ind w:left="73" w:right="52"/>
              <w:rPr>
                <w:sz w:val="24"/>
              </w:rPr>
            </w:pPr>
            <w:r>
              <w:rPr>
                <w:sz w:val="24"/>
              </w:rPr>
              <w:t>1317094.95</w:t>
            </w:r>
          </w:p>
        </w:tc>
        <w:tc>
          <w:tcPr>
            <w:tcW w:w="2302" w:type="dxa"/>
          </w:tcPr>
          <w:p w:rsidR="00591381" w:rsidRDefault="00591381" w:rsidP="00190857">
            <w:pPr>
              <w:pStyle w:val="TableParagraph"/>
              <w:ind w:left="137" w:right="117"/>
              <w:rPr>
                <w:sz w:val="24"/>
              </w:rPr>
            </w:pPr>
            <w:proofErr w:type="spellStart"/>
            <w:r>
              <w:rPr>
                <w:sz w:val="24"/>
              </w:rPr>
              <w:t>Картометрический</w:t>
            </w:r>
            <w:proofErr w:type="spellEnd"/>
          </w:p>
        </w:tc>
        <w:tc>
          <w:tcPr>
            <w:tcW w:w="1971" w:type="dxa"/>
          </w:tcPr>
          <w:p w:rsidR="00591381" w:rsidRDefault="00591381" w:rsidP="00190857">
            <w:pPr>
              <w:pStyle w:val="TableParagraph"/>
              <w:spacing w:line="250" w:lineRule="exact"/>
              <w:ind w:left="764" w:right="726"/>
              <w:rPr>
                <w:sz w:val="24"/>
              </w:rPr>
            </w:pPr>
            <w:r>
              <w:rPr>
                <w:sz w:val="24"/>
              </w:rPr>
              <w:t>1.00</w:t>
            </w:r>
          </w:p>
        </w:tc>
        <w:tc>
          <w:tcPr>
            <w:tcW w:w="1577" w:type="dxa"/>
          </w:tcPr>
          <w:p w:rsidR="00591381" w:rsidRDefault="00591381" w:rsidP="00190857">
            <w:pPr>
              <w:pStyle w:val="TableParagraph"/>
              <w:spacing w:line="250"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81" w:right="57"/>
              <w:rPr>
                <w:sz w:val="24"/>
              </w:rPr>
            </w:pPr>
            <w:r>
              <w:rPr>
                <w:sz w:val="24"/>
              </w:rPr>
              <w:t>19</w:t>
            </w:r>
          </w:p>
        </w:tc>
        <w:tc>
          <w:tcPr>
            <w:tcW w:w="1405" w:type="dxa"/>
          </w:tcPr>
          <w:p w:rsidR="00591381" w:rsidRDefault="00591381" w:rsidP="00190857">
            <w:pPr>
              <w:pStyle w:val="TableParagraph"/>
              <w:ind w:left="174" w:right="151"/>
              <w:rPr>
                <w:sz w:val="24"/>
              </w:rPr>
            </w:pPr>
            <w:r>
              <w:rPr>
                <w:sz w:val="24"/>
              </w:rPr>
              <w:t>319679.51</w:t>
            </w:r>
          </w:p>
        </w:tc>
        <w:tc>
          <w:tcPr>
            <w:tcW w:w="1325" w:type="dxa"/>
          </w:tcPr>
          <w:p w:rsidR="00591381" w:rsidRDefault="00591381" w:rsidP="00190857">
            <w:pPr>
              <w:pStyle w:val="TableParagraph"/>
              <w:ind w:left="73" w:right="52"/>
              <w:rPr>
                <w:sz w:val="24"/>
              </w:rPr>
            </w:pPr>
            <w:r>
              <w:rPr>
                <w:sz w:val="24"/>
              </w:rPr>
              <w:t>1317025.59</w:t>
            </w:r>
          </w:p>
        </w:tc>
        <w:tc>
          <w:tcPr>
            <w:tcW w:w="2302" w:type="dxa"/>
          </w:tcPr>
          <w:p w:rsidR="00591381" w:rsidRDefault="00591381" w:rsidP="00190857">
            <w:pPr>
              <w:pStyle w:val="TableParagraph"/>
              <w:ind w:left="137" w:right="117"/>
              <w:rPr>
                <w:sz w:val="24"/>
              </w:rPr>
            </w:pPr>
            <w:proofErr w:type="spellStart"/>
            <w:r>
              <w:rPr>
                <w:sz w:val="24"/>
              </w:rPr>
              <w:t>Картометрический</w:t>
            </w:r>
            <w:proofErr w:type="spellEnd"/>
          </w:p>
        </w:tc>
        <w:tc>
          <w:tcPr>
            <w:tcW w:w="1971" w:type="dxa"/>
          </w:tcPr>
          <w:p w:rsidR="00591381" w:rsidRDefault="00591381" w:rsidP="00190857">
            <w:pPr>
              <w:pStyle w:val="TableParagraph"/>
              <w:spacing w:line="250" w:lineRule="exact"/>
              <w:ind w:left="764" w:right="726"/>
              <w:rPr>
                <w:sz w:val="24"/>
              </w:rPr>
            </w:pPr>
            <w:r>
              <w:rPr>
                <w:sz w:val="24"/>
              </w:rPr>
              <w:t>1.00</w:t>
            </w:r>
          </w:p>
        </w:tc>
        <w:tc>
          <w:tcPr>
            <w:tcW w:w="1577" w:type="dxa"/>
          </w:tcPr>
          <w:p w:rsidR="00591381" w:rsidRDefault="00591381" w:rsidP="00190857">
            <w:pPr>
              <w:pStyle w:val="TableParagraph"/>
              <w:spacing w:line="250"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81" w:right="57"/>
              <w:rPr>
                <w:sz w:val="24"/>
              </w:rPr>
            </w:pPr>
            <w:r>
              <w:rPr>
                <w:sz w:val="24"/>
              </w:rPr>
              <w:t>20</w:t>
            </w:r>
          </w:p>
        </w:tc>
        <w:tc>
          <w:tcPr>
            <w:tcW w:w="1405" w:type="dxa"/>
          </w:tcPr>
          <w:p w:rsidR="00591381" w:rsidRDefault="00591381" w:rsidP="00190857">
            <w:pPr>
              <w:pStyle w:val="TableParagraph"/>
              <w:ind w:left="174" w:right="151"/>
              <w:rPr>
                <w:sz w:val="24"/>
              </w:rPr>
            </w:pPr>
            <w:r>
              <w:rPr>
                <w:sz w:val="24"/>
              </w:rPr>
              <w:t>319768.45</w:t>
            </w:r>
          </w:p>
        </w:tc>
        <w:tc>
          <w:tcPr>
            <w:tcW w:w="1325" w:type="dxa"/>
          </w:tcPr>
          <w:p w:rsidR="00591381" w:rsidRDefault="00591381" w:rsidP="00190857">
            <w:pPr>
              <w:pStyle w:val="TableParagraph"/>
              <w:ind w:left="73" w:right="52"/>
              <w:rPr>
                <w:sz w:val="24"/>
              </w:rPr>
            </w:pPr>
            <w:r>
              <w:rPr>
                <w:sz w:val="24"/>
              </w:rPr>
              <w:t>1316962.10</w:t>
            </w:r>
          </w:p>
        </w:tc>
        <w:tc>
          <w:tcPr>
            <w:tcW w:w="2302" w:type="dxa"/>
          </w:tcPr>
          <w:p w:rsidR="00591381" w:rsidRDefault="00591381" w:rsidP="00190857">
            <w:pPr>
              <w:pStyle w:val="TableParagraph"/>
              <w:ind w:left="137" w:right="117"/>
              <w:rPr>
                <w:sz w:val="24"/>
              </w:rPr>
            </w:pPr>
            <w:proofErr w:type="spellStart"/>
            <w:r>
              <w:rPr>
                <w:sz w:val="24"/>
              </w:rPr>
              <w:t>Картометрический</w:t>
            </w:r>
            <w:proofErr w:type="spellEnd"/>
          </w:p>
        </w:tc>
        <w:tc>
          <w:tcPr>
            <w:tcW w:w="1971" w:type="dxa"/>
          </w:tcPr>
          <w:p w:rsidR="00591381" w:rsidRDefault="00591381" w:rsidP="00190857">
            <w:pPr>
              <w:pStyle w:val="TableParagraph"/>
              <w:spacing w:line="250" w:lineRule="exact"/>
              <w:ind w:left="764" w:right="726"/>
              <w:rPr>
                <w:sz w:val="24"/>
              </w:rPr>
            </w:pPr>
            <w:r>
              <w:rPr>
                <w:sz w:val="24"/>
              </w:rPr>
              <w:t>1.00</w:t>
            </w:r>
          </w:p>
        </w:tc>
        <w:tc>
          <w:tcPr>
            <w:tcW w:w="1577" w:type="dxa"/>
          </w:tcPr>
          <w:p w:rsidR="00591381" w:rsidRDefault="00591381" w:rsidP="00190857">
            <w:pPr>
              <w:pStyle w:val="TableParagraph"/>
              <w:spacing w:line="250"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81" w:right="57"/>
              <w:rPr>
                <w:sz w:val="24"/>
              </w:rPr>
            </w:pPr>
            <w:r>
              <w:rPr>
                <w:sz w:val="24"/>
              </w:rPr>
              <w:t>21</w:t>
            </w:r>
          </w:p>
        </w:tc>
        <w:tc>
          <w:tcPr>
            <w:tcW w:w="1405" w:type="dxa"/>
          </w:tcPr>
          <w:p w:rsidR="00591381" w:rsidRDefault="00591381" w:rsidP="00190857">
            <w:pPr>
              <w:pStyle w:val="TableParagraph"/>
              <w:ind w:left="174" w:right="151"/>
              <w:rPr>
                <w:sz w:val="24"/>
              </w:rPr>
            </w:pPr>
            <w:r>
              <w:rPr>
                <w:sz w:val="24"/>
              </w:rPr>
              <w:t>319825.76</w:t>
            </w:r>
          </w:p>
        </w:tc>
        <w:tc>
          <w:tcPr>
            <w:tcW w:w="1325" w:type="dxa"/>
          </w:tcPr>
          <w:p w:rsidR="00591381" w:rsidRDefault="00591381" w:rsidP="00190857">
            <w:pPr>
              <w:pStyle w:val="TableParagraph"/>
              <w:ind w:left="73" w:right="52"/>
              <w:rPr>
                <w:sz w:val="24"/>
              </w:rPr>
            </w:pPr>
            <w:r>
              <w:rPr>
                <w:sz w:val="24"/>
              </w:rPr>
              <w:t>1316948.02</w:t>
            </w:r>
          </w:p>
        </w:tc>
        <w:tc>
          <w:tcPr>
            <w:tcW w:w="2302" w:type="dxa"/>
          </w:tcPr>
          <w:p w:rsidR="00591381" w:rsidRDefault="00591381" w:rsidP="00190857">
            <w:pPr>
              <w:pStyle w:val="TableParagraph"/>
              <w:ind w:left="137" w:right="117"/>
              <w:rPr>
                <w:sz w:val="24"/>
              </w:rPr>
            </w:pPr>
            <w:proofErr w:type="spellStart"/>
            <w:r>
              <w:rPr>
                <w:sz w:val="24"/>
              </w:rPr>
              <w:t>Картометрический</w:t>
            </w:r>
            <w:proofErr w:type="spellEnd"/>
          </w:p>
        </w:tc>
        <w:tc>
          <w:tcPr>
            <w:tcW w:w="1971" w:type="dxa"/>
          </w:tcPr>
          <w:p w:rsidR="00591381" w:rsidRDefault="00591381" w:rsidP="00190857">
            <w:pPr>
              <w:pStyle w:val="TableParagraph"/>
              <w:spacing w:line="250" w:lineRule="exact"/>
              <w:ind w:left="764" w:right="726"/>
              <w:rPr>
                <w:sz w:val="24"/>
              </w:rPr>
            </w:pPr>
            <w:r>
              <w:rPr>
                <w:sz w:val="24"/>
              </w:rPr>
              <w:t>1.00</w:t>
            </w:r>
          </w:p>
        </w:tc>
        <w:tc>
          <w:tcPr>
            <w:tcW w:w="1577" w:type="dxa"/>
          </w:tcPr>
          <w:p w:rsidR="00591381" w:rsidRDefault="00591381" w:rsidP="00190857">
            <w:pPr>
              <w:pStyle w:val="TableParagraph"/>
              <w:spacing w:line="250"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81" w:right="57"/>
              <w:rPr>
                <w:sz w:val="24"/>
              </w:rPr>
            </w:pPr>
            <w:r>
              <w:rPr>
                <w:sz w:val="24"/>
              </w:rPr>
              <w:t>22</w:t>
            </w:r>
          </w:p>
        </w:tc>
        <w:tc>
          <w:tcPr>
            <w:tcW w:w="1405" w:type="dxa"/>
          </w:tcPr>
          <w:p w:rsidR="00591381" w:rsidRDefault="00591381" w:rsidP="00190857">
            <w:pPr>
              <w:pStyle w:val="TableParagraph"/>
              <w:ind w:left="174" w:right="151"/>
              <w:rPr>
                <w:sz w:val="24"/>
              </w:rPr>
            </w:pPr>
            <w:r>
              <w:rPr>
                <w:sz w:val="24"/>
              </w:rPr>
              <w:t>319873.08</w:t>
            </w:r>
          </w:p>
        </w:tc>
        <w:tc>
          <w:tcPr>
            <w:tcW w:w="1325" w:type="dxa"/>
          </w:tcPr>
          <w:p w:rsidR="00591381" w:rsidRDefault="00591381" w:rsidP="00190857">
            <w:pPr>
              <w:pStyle w:val="TableParagraph"/>
              <w:ind w:left="73" w:right="52"/>
              <w:rPr>
                <w:sz w:val="24"/>
              </w:rPr>
            </w:pPr>
            <w:r>
              <w:rPr>
                <w:sz w:val="24"/>
              </w:rPr>
              <w:t>1316949.29</w:t>
            </w:r>
          </w:p>
        </w:tc>
        <w:tc>
          <w:tcPr>
            <w:tcW w:w="2302" w:type="dxa"/>
          </w:tcPr>
          <w:p w:rsidR="00591381" w:rsidRDefault="00591381" w:rsidP="00190857">
            <w:pPr>
              <w:pStyle w:val="TableParagraph"/>
              <w:ind w:left="137" w:right="117"/>
              <w:rPr>
                <w:sz w:val="24"/>
              </w:rPr>
            </w:pPr>
            <w:proofErr w:type="spellStart"/>
            <w:r>
              <w:rPr>
                <w:sz w:val="24"/>
              </w:rPr>
              <w:t>Картометрический</w:t>
            </w:r>
            <w:proofErr w:type="spellEnd"/>
          </w:p>
        </w:tc>
        <w:tc>
          <w:tcPr>
            <w:tcW w:w="1971" w:type="dxa"/>
          </w:tcPr>
          <w:p w:rsidR="00591381" w:rsidRDefault="00591381" w:rsidP="00190857">
            <w:pPr>
              <w:pStyle w:val="TableParagraph"/>
              <w:spacing w:line="250" w:lineRule="exact"/>
              <w:ind w:left="764" w:right="726"/>
              <w:rPr>
                <w:sz w:val="24"/>
              </w:rPr>
            </w:pPr>
            <w:r>
              <w:rPr>
                <w:sz w:val="24"/>
              </w:rPr>
              <w:t>1.00</w:t>
            </w:r>
          </w:p>
        </w:tc>
        <w:tc>
          <w:tcPr>
            <w:tcW w:w="1577" w:type="dxa"/>
          </w:tcPr>
          <w:p w:rsidR="00591381" w:rsidRDefault="00591381" w:rsidP="00190857">
            <w:pPr>
              <w:pStyle w:val="TableParagraph"/>
              <w:spacing w:line="250" w:lineRule="exact"/>
              <w:rPr>
                <w:sz w:val="24"/>
              </w:rPr>
            </w:pPr>
            <w:r>
              <w:rPr>
                <w:w w:val="99"/>
                <w:sz w:val="24"/>
              </w:rPr>
              <w:t>-</w:t>
            </w:r>
          </w:p>
        </w:tc>
      </w:tr>
      <w:tr w:rsidR="00591381" w:rsidTr="00190857">
        <w:trPr>
          <w:trHeight w:val="271"/>
        </w:trPr>
        <w:tc>
          <w:tcPr>
            <w:tcW w:w="1498" w:type="dxa"/>
          </w:tcPr>
          <w:p w:rsidR="00591381" w:rsidRDefault="00591381" w:rsidP="00190857">
            <w:pPr>
              <w:pStyle w:val="TableParagraph"/>
              <w:spacing w:before="2"/>
              <w:ind w:left="81" w:right="57"/>
              <w:rPr>
                <w:sz w:val="24"/>
              </w:rPr>
            </w:pPr>
            <w:r>
              <w:rPr>
                <w:sz w:val="24"/>
              </w:rPr>
              <w:t>23</w:t>
            </w:r>
          </w:p>
        </w:tc>
        <w:tc>
          <w:tcPr>
            <w:tcW w:w="1405" w:type="dxa"/>
          </w:tcPr>
          <w:p w:rsidR="00591381" w:rsidRDefault="00591381" w:rsidP="00190857">
            <w:pPr>
              <w:pStyle w:val="TableParagraph"/>
              <w:spacing w:before="2"/>
              <w:ind w:left="174" w:right="151"/>
              <w:rPr>
                <w:sz w:val="24"/>
              </w:rPr>
            </w:pPr>
            <w:r>
              <w:rPr>
                <w:sz w:val="24"/>
              </w:rPr>
              <w:t>319993.05</w:t>
            </w:r>
          </w:p>
        </w:tc>
        <w:tc>
          <w:tcPr>
            <w:tcW w:w="1325" w:type="dxa"/>
          </w:tcPr>
          <w:p w:rsidR="00591381" w:rsidRDefault="00591381" w:rsidP="00190857">
            <w:pPr>
              <w:pStyle w:val="TableParagraph"/>
              <w:spacing w:before="2"/>
              <w:ind w:left="73" w:right="52"/>
              <w:rPr>
                <w:sz w:val="24"/>
              </w:rPr>
            </w:pPr>
            <w:r>
              <w:rPr>
                <w:sz w:val="24"/>
              </w:rPr>
              <w:t>1316949.91</w:t>
            </w:r>
          </w:p>
        </w:tc>
        <w:tc>
          <w:tcPr>
            <w:tcW w:w="2302" w:type="dxa"/>
          </w:tcPr>
          <w:p w:rsidR="00591381" w:rsidRDefault="00591381" w:rsidP="00190857">
            <w:pPr>
              <w:pStyle w:val="TableParagraph"/>
              <w:spacing w:before="2"/>
              <w:ind w:left="137" w:right="117"/>
              <w:rPr>
                <w:sz w:val="24"/>
              </w:rPr>
            </w:pPr>
            <w:proofErr w:type="spellStart"/>
            <w:r>
              <w:rPr>
                <w:sz w:val="24"/>
              </w:rPr>
              <w:t>Картометрический</w:t>
            </w:r>
            <w:proofErr w:type="spellEnd"/>
          </w:p>
        </w:tc>
        <w:tc>
          <w:tcPr>
            <w:tcW w:w="1971" w:type="dxa"/>
          </w:tcPr>
          <w:p w:rsidR="00591381" w:rsidRDefault="00591381" w:rsidP="00190857">
            <w:pPr>
              <w:pStyle w:val="TableParagraph"/>
              <w:spacing w:line="251" w:lineRule="exact"/>
              <w:ind w:left="764" w:right="726"/>
              <w:rPr>
                <w:sz w:val="24"/>
              </w:rPr>
            </w:pPr>
            <w:r>
              <w:rPr>
                <w:sz w:val="24"/>
              </w:rPr>
              <w:t>1.00</w:t>
            </w:r>
          </w:p>
        </w:tc>
        <w:tc>
          <w:tcPr>
            <w:tcW w:w="1577" w:type="dxa"/>
          </w:tcPr>
          <w:p w:rsidR="00591381" w:rsidRDefault="00591381" w:rsidP="00190857">
            <w:pPr>
              <w:pStyle w:val="TableParagraph"/>
              <w:spacing w:line="251"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81" w:right="57"/>
              <w:rPr>
                <w:sz w:val="24"/>
              </w:rPr>
            </w:pPr>
            <w:r>
              <w:rPr>
                <w:sz w:val="24"/>
              </w:rPr>
              <w:t>24</w:t>
            </w:r>
          </w:p>
        </w:tc>
        <w:tc>
          <w:tcPr>
            <w:tcW w:w="1405" w:type="dxa"/>
          </w:tcPr>
          <w:p w:rsidR="00591381" w:rsidRDefault="00591381" w:rsidP="00190857">
            <w:pPr>
              <w:pStyle w:val="TableParagraph"/>
              <w:ind w:left="174" w:right="151"/>
              <w:rPr>
                <w:sz w:val="24"/>
              </w:rPr>
            </w:pPr>
            <w:r>
              <w:rPr>
                <w:sz w:val="24"/>
              </w:rPr>
              <w:t>319995.86</w:t>
            </w:r>
          </w:p>
        </w:tc>
        <w:tc>
          <w:tcPr>
            <w:tcW w:w="1325" w:type="dxa"/>
          </w:tcPr>
          <w:p w:rsidR="00591381" w:rsidRDefault="00591381" w:rsidP="00190857">
            <w:pPr>
              <w:pStyle w:val="TableParagraph"/>
              <w:ind w:left="73" w:right="52"/>
              <w:rPr>
                <w:sz w:val="24"/>
              </w:rPr>
            </w:pPr>
            <w:r>
              <w:rPr>
                <w:sz w:val="24"/>
              </w:rPr>
              <w:t>1317065.11</w:t>
            </w:r>
          </w:p>
        </w:tc>
        <w:tc>
          <w:tcPr>
            <w:tcW w:w="2302" w:type="dxa"/>
          </w:tcPr>
          <w:p w:rsidR="00591381" w:rsidRDefault="00591381" w:rsidP="00190857">
            <w:pPr>
              <w:pStyle w:val="TableParagraph"/>
              <w:ind w:left="137" w:right="117"/>
              <w:rPr>
                <w:sz w:val="24"/>
              </w:rPr>
            </w:pPr>
            <w:proofErr w:type="spellStart"/>
            <w:r>
              <w:rPr>
                <w:sz w:val="24"/>
              </w:rPr>
              <w:t>Картометрический</w:t>
            </w:r>
            <w:proofErr w:type="spellEnd"/>
          </w:p>
        </w:tc>
        <w:tc>
          <w:tcPr>
            <w:tcW w:w="1971" w:type="dxa"/>
          </w:tcPr>
          <w:p w:rsidR="00591381" w:rsidRDefault="00591381" w:rsidP="00190857">
            <w:pPr>
              <w:pStyle w:val="TableParagraph"/>
              <w:spacing w:line="250" w:lineRule="exact"/>
              <w:ind w:left="764" w:right="726"/>
              <w:rPr>
                <w:sz w:val="24"/>
              </w:rPr>
            </w:pPr>
            <w:r>
              <w:rPr>
                <w:sz w:val="24"/>
              </w:rPr>
              <w:t>1.00</w:t>
            </w:r>
          </w:p>
        </w:tc>
        <w:tc>
          <w:tcPr>
            <w:tcW w:w="1577" w:type="dxa"/>
          </w:tcPr>
          <w:p w:rsidR="00591381" w:rsidRDefault="00591381" w:rsidP="00190857">
            <w:pPr>
              <w:pStyle w:val="TableParagraph"/>
              <w:spacing w:line="250"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81" w:right="57"/>
              <w:rPr>
                <w:sz w:val="24"/>
              </w:rPr>
            </w:pPr>
            <w:r>
              <w:rPr>
                <w:sz w:val="24"/>
              </w:rPr>
              <w:t>25</w:t>
            </w:r>
          </w:p>
        </w:tc>
        <w:tc>
          <w:tcPr>
            <w:tcW w:w="1405" w:type="dxa"/>
          </w:tcPr>
          <w:p w:rsidR="00591381" w:rsidRDefault="00591381" w:rsidP="00190857">
            <w:pPr>
              <w:pStyle w:val="TableParagraph"/>
              <w:ind w:left="174" w:right="151"/>
              <w:rPr>
                <w:sz w:val="24"/>
              </w:rPr>
            </w:pPr>
            <w:r>
              <w:rPr>
                <w:sz w:val="24"/>
              </w:rPr>
              <w:t>320024.68</w:t>
            </w:r>
          </w:p>
        </w:tc>
        <w:tc>
          <w:tcPr>
            <w:tcW w:w="1325" w:type="dxa"/>
          </w:tcPr>
          <w:p w:rsidR="00591381" w:rsidRDefault="00591381" w:rsidP="00190857">
            <w:pPr>
              <w:pStyle w:val="TableParagraph"/>
              <w:ind w:left="73" w:right="52"/>
              <w:rPr>
                <w:sz w:val="24"/>
              </w:rPr>
            </w:pPr>
            <w:r>
              <w:rPr>
                <w:sz w:val="24"/>
              </w:rPr>
              <w:t>1317075.02</w:t>
            </w:r>
          </w:p>
        </w:tc>
        <w:tc>
          <w:tcPr>
            <w:tcW w:w="2302" w:type="dxa"/>
          </w:tcPr>
          <w:p w:rsidR="00591381" w:rsidRDefault="00591381" w:rsidP="00190857">
            <w:pPr>
              <w:pStyle w:val="TableParagraph"/>
              <w:ind w:left="137" w:right="117"/>
              <w:rPr>
                <w:sz w:val="24"/>
              </w:rPr>
            </w:pPr>
            <w:proofErr w:type="spellStart"/>
            <w:r>
              <w:rPr>
                <w:sz w:val="24"/>
              </w:rPr>
              <w:t>Картометрический</w:t>
            </w:r>
            <w:proofErr w:type="spellEnd"/>
          </w:p>
        </w:tc>
        <w:tc>
          <w:tcPr>
            <w:tcW w:w="1971" w:type="dxa"/>
          </w:tcPr>
          <w:p w:rsidR="00591381" w:rsidRDefault="00591381" w:rsidP="00190857">
            <w:pPr>
              <w:pStyle w:val="TableParagraph"/>
              <w:spacing w:line="250" w:lineRule="exact"/>
              <w:ind w:left="764" w:right="726"/>
              <w:rPr>
                <w:sz w:val="24"/>
              </w:rPr>
            </w:pPr>
            <w:r>
              <w:rPr>
                <w:sz w:val="24"/>
              </w:rPr>
              <w:t>1.00</w:t>
            </w:r>
          </w:p>
        </w:tc>
        <w:tc>
          <w:tcPr>
            <w:tcW w:w="1577" w:type="dxa"/>
          </w:tcPr>
          <w:p w:rsidR="00591381" w:rsidRDefault="00591381" w:rsidP="00190857">
            <w:pPr>
              <w:pStyle w:val="TableParagraph"/>
              <w:spacing w:line="250"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81" w:right="57"/>
              <w:rPr>
                <w:sz w:val="24"/>
              </w:rPr>
            </w:pPr>
            <w:r>
              <w:rPr>
                <w:sz w:val="24"/>
              </w:rPr>
              <w:t>26</w:t>
            </w:r>
          </w:p>
        </w:tc>
        <w:tc>
          <w:tcPr>
            <w:tcW w:w="1405" w:type="dxa"/>
          </w:tcPr>
          <w:p w:rsidR="00591381" w:rsidRDefault="00591381" w:rsidP="00190857">
            <w:pPr>
              <w:pStyle w:val="TableParagraph"/>
              <w:ind w:left="174" w:right="151"/>
              <w:rPr>
                <w:sz w:val="24"/>
              </w:rPr>
            </w:pPr>
            <w:r>
              <w:rPr>
                <w:sz w:val="24"/>
              </w:rPr>
              <w:t>320168.27</w:t>
            </w:r>
          </w:p>
        </w:tc>
        <w:tc>
          <w:tcPr>
            <w:tcW w:w="1325" w:type="dxa"/>
          </w:tcPr>
          <w:p w:rsidR="00591381" w:rsidRDefault="00591381" w:rsidP="00190857">
            <w:pPr>
              <w:pStyle w:val="TableParagraph"/>
              <w:ind w:left="73" w:right="52"/>
              <w:rPr>
                <w:sz w:val="24"/>
              </w:rPr>
            </w:pPr>
            <w:r>
              <w:rPr>
                <w:sz w:val="24"/>
              </w:rPr>
              <w:t>1317072.03</w:t>
            </w:r>
          </w:p>
        </w:tc>
        <w:tc>
          <w:tcPr>
            <w:tcW w:w="2302" w:type="dxa"/>
          </w:tcPr>
          <w:p w:rsidR="00591381" w:rsidRDefault="00591381" w:rsidP="00190857">
            <w:pPr>
              <w:pStyle w:val="TableParagraph"/>
              <w:ind w:left="137" w:right="117"/>
              <w:rPr>
                <w:sz w:val="24"/>
              </w:rPr>
            </w:pPr>
            <w:proofErr w:type="spellStart"/>
            <w:r>
              <w:rPr>
                <w:sz w:val="24"/>
              </w:rPr>
              <w:t>Картометрический</w:t>
            </w:r>
            <w:proofErr w:type="spellEnd"/>
          </w:p>
        </w:tc>
        <w:tc>
          <w:tcPr>
            <w:tcW w:w="1971" w:type="dxa"/>
          </w:tcPr>
          <w:p w:rsidR="00591381" w:rsidRDefault="00591381" w:rsidP="00190857">
            <w:pPr>
              <w:pStyle w:val="TableParagraph"/>
              <w:spacing w:line="250" w:lineRule="exact"/>
              <w:ind w:left="764" w:right="726"/>
              <w:rPr>
                <w:sz w:val="24"/>
              </w:rPr>
            </w:pPr>
            <w:r>
              <w:rPr>
                <w:sz w:val="24"/>
              </w:rPr>
              <w:t>1.00</w:t>
            </w:r>
          </w:p>
        </w:tc>
        <w:tc>
          <w:tcPr>
            <w:tcW w:w="1577" w:type="dxa"/>
          </w:tcPr>
          <w:p w:rsidR="00591381" w:rsidRDefault="00591381" w:rsidP="00190857">
            <w:pPr>
              <w:pStyle w:val="TableParagraph"/>
              <w:spacing w:line="250"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81" w:right="57"/>
              <w:rPr>
                <w:sz w:val="24"/>
              </w:rPr>
            </w:pPr>
            <w:r>
              <w:rPr>
                <w:sz w:val="24"/>
              </w:rPr>
              <w:t>27</w:t>
            </w:r>
          </w:p>
        </w:tc>
        <w:tc>
          <w:tcPr>
            <w:tcW w:w="1405" w:type="dxa"/>
          </w:tcPr>
          <w:p w:rsidR="00591381" w:rsidRDefault="00591381" w:rsidP="00190857">
            <w:pPr>
              <w:pStyle w:val="TableParagraph"/>
              <w:ind w:left="174" w:right="151"/>
              <w:rPr>
                <w:sz w:val="24"/>
              </w:rPr>
            </w:pPr>
            <w:r>
              <w:rPr>
                <w:sz w:val="24"/>
              </w:rPr>
              <w:t>320190.92</w:t>
            </w:r>
          </w:p>
        </w:tc>
        <w:tc>
          <w:tcPr>
            <w:tcW w:w="1325" w:type="dxa"/>
          </w:tcPr>
          <w:p w:rsidR="00591381" w:rsidRDefault="00591381" w:rsidP="00190857">
            <w:pPr>
              <w:pStyle w:val="TableParagraph"/>
              <w:ind w:left="73" w:right="52"/>
              <w:rPr>
                <w:sz w:val="24"/>
              </w:rPr>
            </w:pPr>
            <w:r>
              <w:rPr>
                <w:sz w:val="24"/>
              </w:rPr>
              <w:t>1316968.47</w:t>
            </w:r>
          </w:p>
        </w:tc>
        <w:tc>
          <w:tcPr>
            <w:tcW w:w="2302" w:type="dxa"/>
          </w:tcPr>
          <w:p w:rsidR="00591381" w:rsidRDefault="00591381" w:rsidP="00190857">
            <w:pPr>
              <w:pStyle w:val="TableParagraph"/>
              <w:ind w:left="137" w:right="117"/>
              <w:rPr>
                <w:sz w:val="24"/>
              </w:rPr>
            </w:pPr>
            <w:proofErr w:type="spellStart"/>
            <w:r>
              <w:rPr>
                <w:sz w:val="24"/>
              </w:rPr>
              <w:t>Картометрический</w:t>
            </w:r>
            <w:proofErr w:type="spellEnd"/>
          </w:p>
        </w:tc>
        <w:tc>
          <w:tcPr>
            <w:tcW w:w="1971" w:type="dxa"/>
          </w:tcPr>
          <w:p w:rsidR="00591381" w:rsidRDefault="00591381" w:rsidP="00190857">
            <w:pPr>
              <w:pStyle w:val="TableParagraph"/>
              <w:spacing w:line="250" w:lineRule="exact"/>
              <w:ind w:left="764" w:right="726"/>
              <w:rPr>
                <w:sz w:val="24"/>
              </w:rPr>
            </w:pPr>
            <w:r>
              <w:rPr>
                <w:sz w:val="24"/>
              </w:rPr>
              <w:t>1.00</w:t>
            </w:r>
          </w:p>
        </w:tc>
        <w:tc>
          <w:tcPr>
            <w:tcW w:w="1577" w:type="dxa"/>
          </w:tcPr>
          <w:p w:rsidR="00591381" w:rsidRDefault="00591381" w:rsidP="00190857">
            <w:pPr>
              <w:pStyle w:val="TableParagraph"/>
              <w:spacing w:line="250"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81" w:right="57"/>
              <w:rPr>
                <w:sz w:val="24"/>
              </w:rPr>
            </w:pPr>
            <w:r>
              <w:rPr>
                <w:sz w:val="24"/>
              </w:rPr>
              <w:t>28</w:t>
            </w:r>
          </w:p>
        </w:tc>
        <w:tc>
          <w:tcPr>
            <w:tcW w:w="1405" w:type="dxa"/>
          </w:tcPr>
          <w:p w:rsidR="00591381" w:rsidRDefault="00591381" w:rsidP="00190857">
            <w:pPr>
              <w:pStyle w:val="TableParagraph"/>
              <w:ind w:left="174" w:right="151"/>
              <w:rPr>
                <w:sz w:val="24"/>
              </w:rPr>
            </w:pPr>
            <w:r>
              <w:rPr>
                <w:sz w:val="24"/>
              </w:rPr>
              <w:t>320240.50</w:t>
            </w:r>
          </w:p>
        </w:tc>
        <w:tc>
          <w:tcPr>
            <w:tcW w:w="1325" w:type="dxa"/>
          </w:tcPr>
          <w:p w:rsidR="00591381" w:rsidRDefault="00591381" w:rsidP="00190857">
            <w:pPr>
              <w:pStyle w:val="TableParagraph"/>
              <w:ind w:left="73" w:right="52"/>
              <w:rPr>
                <w:sz w:val="24"/>
              </w:rPr>
            </w:pPr>
            <w:r>
              <w:rPr>
                <w:sz w:val="24"/>
              </w:rPr>
              <w:t>1316854.49</w:t>
            </w:r>
          </w:p>
        </w:tc>
        <w:tc>
          <w:tcPr>
            <w:tcW w:w="2302" w:type="dxa"/>
          </w:tcPr>
          <w:p w:rsidR="00591381" w:rsidRDefault="00591381" w:rsidP="00190857">
            <w:pPr>
              <w:pStyle w:val="TableParagraph"/>
              <w:ind w:left="137" w:right="117"/>
              <w:rPr>
                <w:sz w:val="24"/>
              </w:rPr>
            </w:pPr>
            <w:proofErr w:type="spellStart"/>
            <w:r>
              <w:rPr>
                <w:sz w:val="24"/>
              </w:rPr>
              <w:t>Аналитический</w:t>
            </w:r>
            <w:proofErr w:type="spellEnd"/>
          </w:p>
        </w:tc>
        <w:tc>
          <w:tcPr>
            <w:tcW w:w="1971" w:type="dxa"/>
          </w:tcPr>
          <w:p w:rsidR="00591381" w:rsidRDefault="00591381" w:rsidP="00190857">
            <w:pPr>
              <w:pStyle w:val="TableParagraph"/>
              <w:spacing w:line="250" w:lineRule="exact"/>
              <w:ind w:left="764" w:right="726"/>
              <w:rPr>
                <w:sz w:val="24"/>
              </w:rPr>
            </w:pPr>
            <w:r>
              <w:rPr>
                <w:sz w:val="24"/>
              </w:rPr>
              <w:t>0.10</w:t>
            </w:r>
          </w:p>
        </w:tc>
        <w:tc>
          <w:tcPr>
            <w:tcW w:w="1577" w:type="dxa"/>
          </w:tcPr>
          <w:p w:rsidR="00591381" w:rsidRDefault="00591381" w:rsidP="00190857">
            <w:pPr>
              <w:pStyle w:val="TableParagraph"/>
              <w:spacing w:line="250"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81" w:right="57"/>
              <w:rPr>
                <w:sz w:val="24"/>
              </w:rPr>
            </w:pPr>
            <w:r>
              <w:rPr>
                <w:sz w:val="24"/>
              </w:rPr>
              <w:t>29</w:t>
            </w:r>
          </w:p>
        </w:tc>
        <w:tc>
          <w:tcPr>
            <w:tcW w:w="1405" w:type="dxa"/>
          </w:tcPr>
          <w:p w:rsidR="00591381" w:rsidRDefault="00591381" w:rsidP="00190857">
            <w:pPr>
              <w:pStyle w:val="TableParagraph"/>
              <w:ind w:left="174" w:right="151"/>
              <w:rPr>
                <w:sz w:val="24"/>
              </w:rPr>
            </w:pPr>
            <w:r>
              <w:rPr>
                <w:sz w:val="24"/>
              </w:rPr>
              <w:t>320366.08</w:t>
            </w:r>
          </w:p>
        </w:tc>
        <w:tc>
          <w:tcPr>
            <w:tcW w:w="1325" w:type="dxa"/>
          </w:tcPr>
          <w:p w:rsidR="00591381" w:rsidRDefault="00591381" w:rsidP="00190857">
            <w:pPr>
              <w:pStyle w:val="TableParagraph"/>
              <w:ind w:left="73" w:right="52"/>
              <w:rPr>
                <w:sz w:val="24"/>
              </w:rPr>
            </w:pPr>
            <w:r>
              <w:rPr>
                <w:sz w:val="24"/>
              </w:rPr>
              <w:t>1316910.97</w:t>
            </w:r>
          </w:p>
        </w:tc>
        <w:tc>
          <w:tcPr>
            <w:tcW w:w="2302" w:type="dxa"/>
          </w:tcPr>
          <w:p w:rsidR="00591381" w:rsidRDefault="00591381" w:rsidP="00190857">
            <w:pPr>
              <w:pStyle w:val="TableParagraph"/>
              <w:ind w:left="137" w:right="117"/>
              <w:rPr>
                <w:sz w:val="24"/>
              </w:rPr>
            </w:pPr>
            <w:proofErr w:type="spellStart"/>
            <w:r>
              <w:rPr>
                <w:sz w:val="24"/>
              </w:rPr>
              <w:t>Аналитический</w:t>
            </w:r>
            <w:proofErr w:type="spellEnd"/>
          </w:p>
        </w:tc>
        <w:tc>
          <w:tcPr>
            <w:tcW w:w="1971" w:type="dxa"/>
          </w:tcPr>
          <w:p w:rsidR="00591381" w:rsidRDefault="00591381" w:rsidP="00190857">
            <w:pPr>
              <w:pStyle w:val="TableParagraph"/>
              <w:spacing w:line="250" w:lineRule="exact"/>
              <w:ind w:left="764" w:right="726"/>
              <w:rPr>
                <w:sz w:val="24"/>
              </w:rPr>
            </w:pPr>
            <w:r>
              <w:rPr>
                <w:sz w:val="24"/>
              </w:rPr>
              <w:t>0.10</w:t>
            </w:r>
          </w:p>
        </w:tc>
        <w:tc>
          <w:tcPr>
            <w:tcW w:w="1577" w:type="dxa"/>
          </w:tcPr>
          <w:p w:rsidR="00591381" w:rsidRDefault="00591381" w:rsidP="00190857">
            <w:pPr>
              <w:pStyle w:val="TableParagraph"/>
              <w:spacing w:line="250"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81" w:right="57"/>
              <w:rPr>
                <w:sz w:val="24"/>
              </w:rPr>
            </w:pPr>
            <w:r>
              <w:rPr>
                <w:sz w:val="24"/>
              </w:rPr>
              <w:t>30</w:t>
            </w:r>
          </w:p>
        </w:tc>
        <w:tc>
          <w:tcPr>
            <w:tcW w:w="1405" w:type="dxa"/>
          </w:tcPr>
          <w:p w:rsidR="00591381" w:rsidRDefault="00591381" w:rsidP="00190857">
            <w:pPr>
              <w:pStyle w:val="TableParagraph"/>
              <w:ind w:left="174" w:right="151"/>
              <w:rPr>
                <w:sz w:val="24"/>
              </w:rPr>
            </w:pPr>
            <w:r>
              <w:rPr>
                <w:sz w:val="24"/>
              </w:rPr>
              <w:t>320382.50</w:t>
            </w:r>
          </w:p>
        </w:tc>
        <w:tc>
          <w:tcPr>
            <w:tcW w:w="1325" w:type="dxa"/>
          </w:tcPr>
          <w:p w:rsidR="00591381" w:rsidRDefault="00591381" w:rsidP="00190857">
            <w:pPr>
              <w:pStyle w:val="TableParagraph"/>
              <w:ind w:left="73" w:right="52"/>
              <w:rPr>
                <w:sz w:val="24"/>
              </w:rPr>
            </w:pPr>
            <w:r>
              <w:rPr>
                <w:sz w:val="24"/>
              </w:rPr>
              <w:t>1316861.69</w:t>
            </w:r>
          </w:p>
        </w:tc>
        <w:tc>
          <w:tcPr>
            <w:tcW w:w="2302" w:type="dxa"/>
          </w:tcPr>
          <w:p w:rsidR="00591381" w:rsidRDefault="00591381" w:rsidP="00190857">
            <w:pPr>
              <w:pStyle w:val="TableParagraph"/>
              <w:ind w:left="137" w:right="117"/>
              <w:rPr>
                <w:sz w:val="24"/>
              </w:rPr>
            </w:pPr>
            <w:proofErr w:type="spellStart"/>
            <w:r>
              <w:rPr>
                <w:sz w:val="24"/>
              </w:rPr>
              <w:t>Аналитический</w:t>
            </w:r>
            <w:proofErr w:type="spellEnd"/>
          </w:p>
        </w:tc>
        <w:tc>
          <w:tcPr>
            <w:tcW w:w="1971" w:type="dxa"/>
          </w:tcPr>
          <w:p w:rsidR="00591381" w:rsidRDefault="00591381" w:rsidP="00190857">
            <w:pPr>
              <w:pStyle w:val="TableParagraph"/>
              <w:spacing w:line="250" w:lineRule="exact"/>
              <w:ind w:left="764" w:right="726"/>
              <w:rPr>
                <w:sz w:val="24"/>
              </w:rPr>
            </w:pPr>
            <w:r>
              <w:rPr>
                <w:sz w:val="24"/>
              </w:rPr>
              <w:t>0.10</w:t>
            </w:r>
          </w:p>
        </w:tc>
        <w:tc>
          <w:tcPr>
            <w:tcW w:w="1577" w:type="dxa"/>
          </w:tcPr>
          <w:p w:rsidR="00591381" w:rsidRDefault="00591381" w:rsidP="00190857">
            <w:pPr>
              <w:pStyle w:val="TableParagraph"/>
              <w:spacing w:line="250"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81" w:right="57"/>
              <w:rPr>
                <w:sz w:val="24"/>
              </w:rPr>
            </w:pPr>
            <w:r>
              <w:rPr>
                <w:sz w:val="24"/>
              </w:rPr>
              <w:t>31</w:t>
            </w:r>
          </w:p>
        </w:tc>
        <w:tc>
          <w:tcPr>
            <w:tcW w:w="1405" w:type="dxa"/>
          </w:tcPr>
          <w:p w:rsidR="00591381" w:rsidRDefault="00591381" w:rsidP="00190857">
            <w:pPr>
              <w:pStyle w:val="TableParagraph"/>
              <w:ind w:left="174" w:right="151"/>
              <w:rPr>
                <w:sz w:val="24"/>
              </w:rPr>
            </w:pPr>
            <w:r>
              <w:rPr>
                <w:sz w:val="24"/>
              </w:rPr>
              <w:t>320387.11</w:t>
            </w:r>
          </w:p>
        </w:tc>
        <w:tc>
          <w:tcPr>
            <w:tcW w:w="1325" w:type="dxa"/>
          </w:tcPr>
          <w:p w:rsidR="00591381" w:rsidRDefault="00591381" w:rsidP="00190857">
            <w:pPr>
              <w:pStyle w:val="TableParagraph"/>
              <w:ind w:left="73" w:right="52"/>
              <w:rPr>
                <w:sz w:val="24"/>
              </w:rPr>
            </w:pPr>
            <w:r>
              <w:rPr>
                <w:sz w:val="24"/>
              </w:rPr>
              <w:t>1316814.20</w:t>
            </w:r>
          </w:p>
        </w:tc>
        <w:tc>
          <w:tcPr>
            <w:tcW w:w="2302" w:type="dxa"/>
          </w:tcPr>
          <w:p w:rsidR="00591381" w:rsidRDefault="00591381" w:rsidP="00190857">
            <w:pPr>
              <w:pStyle w:val="TableParagraph"/>
              <w:ind w:left="137" w:right="117"/>
              <w:rPr>
                <w:sz w:val="24"/>
              </w:rPr>
            </w:pPr>
            <w:proofErr w:type="spellStart"/>
            <w:r>
              <w:rPr>
                <w:sz w:val="24"/>
              </w:rPr>
              <w:t>Аналитический</w:t>
            </w:r>
            <w:proofErr w:type="spellEnd"/>
          </w:p>
        </w:tc>
        <w:tc>
          <w:tcPr>
            <w:tcW w:w="1971" w:type="dxa"/>
          </w:tcPr>
          <w:p w:rsidR="00591381" w:rsidRDefault="00591381" w:rsidP="00190857">
            <w:pPr>
              <w:pStyle w:val="TableParagraph"/>
              <w:spacing w:line="250" w:lineRule="exact"/>
              <w:ind w:left="764" w:right="726"/>
              <w:rPr>
                <w:sz w:val="24"/>
              </w:rPr>
            </w:pPr>
            <w:r>
              <w:rPr>
                <w:sz w:val="24"/>
              </w:rPr>
              <w:t>0.10</w:t>
            </w:r>
          </w:p>
        </w:tc>
        <w:tc>
          <w:tcPr>
            <w:tcW w:w="1577" w:type="dxa"/>
          </w:tcPr>
          <w:p w:rsidR="00591381" w:rsidRDefault="00591381" w:rsidP="00190857">
            <w:pPr>
              <w:pStyle w:val="TableParagraph"/>
              <w:spacing w:line="250"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81" w:right="57"/>
              <w:rPr>
                <w:sz w:val="24"/>
              </w:rPr>
            </w:pPr>
            <w:r>
              <w:rPr>
                <w:sz w:val="24"/>
              </w:rPr>
              <w:t>32</w:t>
            </w:r>
          </w:p>
        </w:tc>
        <w:tc>
          <w:tcPr>
            <w:tcW w:w="1405" w:type="dxa"/>
          </w:tcPr>
          <w:p w:rsidR="00591381" w:rsidRDefault="00591381" w:rsidP="00190857">
            <w:pPr>
              <w:pStyle w:val="TableParagraph"/>
              <w:ind w:left="174" w:right="151"/>
              <w:rPr>
                <w:sz w:val="24"/>
              </w:rPr>
            </w:pPr>
            <w:r>
              <w:rPr>
                <w:sz w:val="24"/>
              </w:rPr>
              <w:t>320382.33</w:t>
            </w:r>
          </w:p>
        </w:tc>
        <w:tc>
          <w:tcPr>
            <w:tcW w:w="1325" w:type="dxa"/>
          </w:tcPr>
          <w:p w:rsidR="00591381" w:rsidRDefault="00591381" w:rsidP="00190857">
            <w:pPr>
              <w:pStyle w:val="TableParagraph"/>
              <w:ind w:left="73" w:right="52"/>
              <w:rPr>
                <w:sz w:val="24"/>
              </w:rPr>
            </w:pPr>
            <w:r>
              <w:rPr>
                <w:sz w:val="24"/>
              </w:rPr>
              <w:t>1316670.21</w:t>
            </w:r>
          </w:p>
        </w:tc>
        <w:tc>
          <w:tcPr>
            <w:tcW w:w="2302" w:type="dxa"/>
          </w:tcPr>
          <w:p w:rsidR="00591381" w:rsidRDefault="00591381" w:rsidP="00190857">
            <w:pPr>
              <w:pStyle w:val="TableParagraph"/>
              <w:ind w:left="137" w:right="117"/>
              <w:rPr>
                <w:sz w:val="24"/>
              </w:rPr>
            </w:pPr>
            <w:proofErr w:type="spellStart"/>
            <w:r>
              <w:rPr>
                <w:sz w:val="24"/>
              </w:rPr>
              <w:t>Аналитический</w:t>
            </w:r>
            <w:proofErr w:type="spellEnd"/>
          </w:p>
        </w:tc>
        <w:tc>
          <w:tcPr>
            <w:tcW w:w="1971" w:type="dxa"/>
          </w:tcPr>
          <w:p w:rsidR="00591381" w:rsidRDefault="00591381" w:rsidP="00190857">
            <w:pPr>
              <w:pStyle w:val="TableParagraph"/>
              <w:spacing w:line="250" w:lineRule="exact"/>
              <w:ind w:left="764" w:right="726"/>
              <w:rPr>
                <w:sz w:val="24"/>
              </w:rPr>
            </w:pPr>
            <w:r>
              <w:rPr>
                <w:sz w:val="24"/>
              </w:rPr>
              <w:t>0.10</w:t>
            </w:r>
          </w:p>
        </w:tc>
        <w:tc>
          <w:tcPr>
            <w:tcW w:w="1577" w:type="dxa"/>
          </w:tcPr>
          <w:p w:rsidR="00591381" w:rsidRDefault="00591381" w:rsidP="00190857">
            <w:pPr>
              <w:pStyle w:val="TableParagraph"/>
              <w:spacing w:line="250"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81" w:right="57"/>
              <w:rPr>
                <w:sz w:val="24"/>
              </w:rPr>
            </w:pPr>
            <w:r>
              <w:rPr>
                <w:sz w:val="24"/>
              </w:rPr>
              <w:t>33</w:t>
            </w:r>
          </w:p>
        </w:tc>
        <w:tc>
          <w:tcPr>
            <w:tcW w:w="1405" w:type="dxa"/>
          </w:tcPr>
          <w:p w:rsidR="00591381" w:rsidRDefault="00591381" w:rsidP="00190857">
            <w:pPr>
              <w:pStyle w:val="TableParagraph"/>
              <w:ind w:left="174" w:right="151"/>
              <w:rPr>
                <w:sz w:val="24"/>
              </w:rPr>
            </w:pPr>
            <w:r>
              <w:rPr>
                <w:sz w:val="24"/>
              </w:rPr>
              <w:t>320486.16</w:t>
            </w:r>
          </w:p>
        </w:tc>
        <w:tc>
          <w:tcPr>
            <w:tcW w:w="1325" w:type="dxa"/>
          </w:tcPr>
          <w:p w:rsidR="00591381" w:rsidRDefault="00591381" w:rsidP="00190857">
            <w:pPr>
              <w:pStyle w:val="TableParagraph"/>
              <w:ind w:left="73" w:right="52"/>
              <w:rPr>
                <w:sz w:val="24"/>
              </w:rPr>
            </w:pPr>
            <w:r>
              <w:rPr>
                <w:sz w:val="24"/>
              </w:rPr>
              <w:t>1316738.62</w:t>
            </w:r>
          </w:p>
        </w:tc>
        <w:tc>
          <w:tcPr>
            <w:tcW w:w="2302" w:type="dxa"/>
          </w:tcPr>
          <w:p w:rsidR="00591381" w:rsidRDefault="00591381" w:rsidP="00190857">
            <w:pPr>
              <w:pStyle w:val="TableParagraph"/>
              <w:ind w:left="137" w:right="117"/>
              <w:rPr>
                <w:sz w:val="24"/>
              </w:rPr>
            </w:pPr>
            <w:proofErr w:type="spellStart"/>
            <w:r>
              <w:rPr>
                <w:sz w:val="24"/>
              </w:rPr>
              <w:t>Картометрический</w:t>
            </w:r>
            <w:proofErr w:type="spellEnd"/>
          </w:p>
        </w:tc>
        <w:tc>
          <w:tcPr>
            <w:tcW w:w="1971" w:type="dxa"/>
          </w:tcPr>
          <w:p w:rsidR="00591381" w:rsidRDefault="00591381" w:rsidP="00190857">
            <w:pPr>
              <w:pStyle w:val="TableParagraph"/>
              <w:spacing w:line="250" w:lineRule="exact"/>
              <w:ind w:left="764" w:right="726"/>
              <w:rPr>
                <w:sz w:val="24"/>
              </w:rPr>
            </w:pPr>
            <w:r>
              <w:rPr>
                <w:sz w:val="24"/>
              </w:rPr>
              <w:t>1.00</w:t>
            </w:r>
          </w:p>
        </w:tc>
        <w:tc>
          <w:tcPr>
            <w:tcW w:w="1577" w:type="dxa"/>
          </w:tcPr>
          <w:p w:rsidR="00591381" w:rsidRDefault="00591381" w:rsidP="00190857">
            <w:pPr>
              <w:pStyle w:val="TableParagraph"/>
              <w:spacing w:line="250"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spacing w:line="250" w:lineRule="exact"/>
              <w:ind w:left="81" w:right="57"/>
              <w:rPr>
                <w:sz w:val="24"/>
              </w:rPr>
            </w:pPr>
            <w:r>
              <w:rPr>
                <w:sz w:val="24"/>
              </w:rPr>
              <w:t>34</w:t>
            </w:r>
          </w:p>
        </w:tc>
        <w:tc>
          <w:tcPr>
            <w:tcW w:w="1405" w:type="dxa"/>
          </w:tcPr>
          <w:p w:rsidR="00591381" w:rsidRDefault="00591381" w:rsidP="00190857">
            <w:pPr>
              <w:pStyle w:val="TableParagraph"/>
              <w:spacing w:line="250" w:lineRule="exact"/>
              <w:ind w:left="174" w:right="151"/>
              <w:rPr>
                <w:sz w:val="24"/>
              </w:rPr>
            </w:pPr>
            <w:r>
              <w:rPr>
                <w:sz w:val="24"/>
              </w:rPr>
              <w:t>320533.90</w:t>
            </w:r>
          </w:p>
        </w:tc>
        <w:tc>
          <w:tcPr>
            <w:tcW w:w="1325" w:type="dxa"/>
          </w:tcPr>
          <w:p w:rsidR="00591381" w:rsidRDefault="00591381" w:rsidP="00190857">
            <w:pPr>
              <w:pStyle w:val="TableParagraph"/>
              <w:spacing w:line="250" w:lineRule="exact"/>
              <w:ind w:left="73" w:right="52"/>
              <w:rPr>
                <w:sz w:val="24"/>
              </w:rPr>
            </w:pPr>
            <w:r>
              <w:rPr>
                <w:sz w:val="24"/>
              </w:rPr>
              <w:t>1316788.98</w:t>
            </w:r>
          </w:p>
        </w:tc>
        <w:tc>
          <w:tcPr>
            <w:tcW w:w="2302" w:type="dxa"/>
          </w:tcPr>
          <w:p w:rsidR="00591381" w:rsidRDefault="00591381" w:rsidP="00190857">
            <w:pPr>
              <w:pStyle w:val="TableParagraph"/>
              <w:spacing w:line="250" w:lineRule="exact"/>
              <w:ind w:left="137" w:right="117"/>
              <w:rPr>
                <w:sz w:val="24"/>
              </w:rPr>
            </w:pPr>
            <w:proofErr w:type="spellStart"/>
            <w:r>
              <w:rPr>
                <w:sz w:val="24"/>
              </w:rPr>
              <w:t>Картометрический</w:t>
            </w:r>
            <w:proofErr w:type="spellEnd"/>
          </w:p>
        </w:tc>
        <w:tc>
          <w:tcPr>
            <w:tcW w:w="1971" w:type="dxa"/>
          </w:tcPr>
          <w:p w:rsidR="00591381" w:rsidRDefault="00591381" w:rsidP="00190857">
            <w:pPr>
              <w:pStyle w:val="TableParagraph"/>
              <w:spacing w:line="251" w:lineRule="exact"/>
              <w:ind w:left="764" w:right="726"/>
              <w:rPr>
                <w:sz w:val="24"/>
              </w:rPr>
            </w:pPr>
            <w:r>
              <w:rPr>
                <w:sz w:val="24"/>
              </w:rPr>
              <w:t>1.00</w:t>
            </w:r>
          </w:p>
        </w:tc>
        <w:tc>
          <w:tcPr>
            <w:tcW w:w="1577" w:type="dxa"/>
          </w:tcPr>
          <w:p w:rsidR="00591381" w:rsidRDefault="00591381" w:rsidP="00190857">
            <w:pPr>
              <w:pStyle w:val="TableParagraph"/>
              <w:spacing w:line="251"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81" w:right="57"/>
              <w:rPr>
                <w:sz w:val="24"/>
              </w:rPr>
            </w:pPr>
            <w:r>
              <w:rPr>
                <w:sz w:val="24"/>
              </w:rPr>
              <w:t>35</w:t>
            </w:r>
          </w:p>
        </w:tc>
        <w:tc>
          <w:tcPr>
            <w:tcW w:w="1405" w:type="dxa"/>
          </w:tcPr>
          <w:p w:rsidR="00591381" w:rsidRDefault="00591381" w:rsidP="00190857">
            <w:pPr>
              <w:pStyle w:val="TableParagraph"/>
              <w:ind w:left="174" w:right="151"/>
              <w:rPr>
                <w:sz w:val="24"/>
              </w:rPr>
            </w:pPr>
            <w:r>
              <w:rPr>
                <w:sz w:val="24"/>
              </w:rPr>
              <w:t>320599.25</w:t>
            </w:r>
          </w:p>
        </w:tc>
        <w:tc>
          <w:tcPr>
            <w:tcW w:w="1325" w:type="dxa"/>
          </w:tcPr>
          <w:p w:rsidR="00591381" w:rsidRDefault="00591381" w:rsidP="00190857">
            <w:pPr>
              <w:pStyle w:val="TableParagraph"/>
              <w:ind w:left="73" w:right="52"/>
              <w:rPr>
                <w:sz w:val="24"/>
              </w:rPr>
            </w:pPr>
            <w:r>
              <w:rPr>
                <w:sz w:val="24"/>
              </w:rPr>
              <w:t>1316895.32</w:t>
            </w:r>
          </w:p>
        </w:tc>
        <w:tc>
          <w:tcPr>
            <w:tcW w:w="2302" w:type="dxa"/>
          </w:tcPr>
          <w:p w:rsidR="00591381" w:rsidRDefault="00591381" w:rsidP="00190857">
            <w:pPr>
              <w:pStyle w:val="TableParagraph"/>
              <w:ind w:left="137" w:right="117"/>
              <w:rPr>
                <w:sz w:val="24"/>
              </w:rPr>
            </w:pPr>
            <w:proofErr w:type="spellStart"/>
            <w:r>
              <w:rPr>
                <w:sz w:val="24"/>
              </w:rPr>
              <w:t>Картометрический</w:t>
            </w:r>
            <w:proofErr w:type="spellEnd"/>
          </w:p>
        </w:tc>
        <w:tc>
          <w:tcPr>
            <w:tcW w:w="1971" w:type="dxa"/>
          </w:tcPr>
          <w:p w:rsidR="00591381" w:rsidRDefault="00591381" w:rsidP="00190857">
            <w:pPr>
              <w:pStyle w:val="TableParagraph"/>
              <w:spacing w:line="250" w:lineRule="exact"/>
              <w:ind w:left="764" w:right="726"/>
              <w:rPr>
                <w:sz w:val="24"/>
              </w:rPr>
            </w:pPr>
            <w:r>
              <w:rPr>
                <w:sz w:val="24"/>
              </w:rPr>
              <w:t>1.00</w:t>
            </w:r>
          </w:p>
        </w:tc>
        <w:tc>
          <w:tcPr>
            <w:tcW w:w="1577" w:type="dxa"/>
          </w:tcPr>
          <w:p w:rsidR="00591381" w:rsidRDefault="00591381" w:rsidP="00190857">
            <w:pPr>
              <w:pStyle w:val="TableParagraph"/>
              <w:spacing w:line="250"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81" w:right="57"/>
              <w:rPr>
                <w:sz w:val="24"/>
              </w:rPr>
            </w:pPr>
            <w:r>
              <w:rPr>
                <w:sz w:val="24"/>
              </w:rPr>
              <w:t>36</w:t>
            </w:r>
          </w:p>
        </w:tc>
        <w:tc>
          <w:tcPr>
            <w:tcW w:w="1405" w:type="dxa"/>
          </w:tcPr>
          <w:p w:rsidR="00591381" w:rsidRDefault="00591381" w:rsidP="00190857">
            <w:pPr>
              <w:pStyle w:val="TableParagraph"/>
              <w:ind w:left="174" w:right="151"/>
              <w:rPr>
                <w:sz w:val="24"/>
              </w:rPr>
            </w:pPr>
            <w:r>
              <w:rPr>
                <w:sz w:val="24"/>
              </w:rPr>
              <w:t>320587.76</w:t>
            </w:r>
          </w:p>
        </w:tc>
        <w:tc>
          <w:tcPr>
            <w:tcW w:w="1325" w:type="dxa"/>
          </w:tcPr>
          <w:p w:rsidR="00591381" w:rsidRDefault="00591381" w:rsidP="00190857">
            <w:pPr>
              <w:pStyle w:val="TableParagraph"/>
              <w:ind w:left="73" w:right="52"/>
              <w:rPr>
                <w:sz w:val="24"/>
              </w:rPr>
            </w:pPr>
            <w:r>
              <w:rPr>
                <w:sz w:val="24"/>
              </w:rPr>
              <w:t>1316919.15</w:t>
            </w:r>
          </w:p>
        </w:tc>
        <w:tc>
          <w:tcPr>
            <w:tcW w:w="2302" w:type="dxa"/>
          </w:tcPr>
          <w:p w:rsidR="00591381" w:rsidRDefault="00591381" w:rsidP="00190857">
            <w:pPr>
              <w:pStyle w:val="TableParagraph"/>
              <w:ind w:left="137" w:right="117"/>
              <w:rPr>
                <w:sz w:val="24"/>
              </w:rPr>
            </w:pPr>
            <w:proofErr w:type="spellStart"/>
            <w:r>
              <w:rPr>
                <w:sz w:val="24"/>
              </w:rPr>
              <w:t>Картометрический</w:t>
            </w:r>
            <w:proofErr w:type="spellEnd"/>
          </w:p>
        </w:tc>
        <w:tc>
          <w:tcPr>
            <w:tcW w:w="1971" w:type="dxa"/>
          </w:tcPr>
          <w:p w:rsidR="00591381" w:rsidRDefault="00591381" w:rsidP="00190857">
            <w:pPr>
              <w:pStyle w:val="TableParagraph"/>
              <w:spacing w:line="250" w:lineRule="exact"/>
              <w:ind w:left="764" w:right="726"/>
              <w:rPr>
                <w:sz w:val="24"/>
              </w:rPr>
            </w:pPr>
            <w:r>
              <w:rPr>
                <w:sz w:val="24"/>
              </w:rPr>
              <w:t>1.00</w:t>
            </w:r>
          </w:p>
        </w:tc>
        <w:tc>
          <w:tcPr>
            <w:tcW w:w="1577" w:type="dxa"/>
          </w:tcPr>
          <w:p w:rsidR="00591381" w:rsidRDefault="00591381" w:rsidP="00190857">
            <w:pPr>
              <w:pStyle w:val="TableParagraph"/>
              <w:spacing w:line="250" w:lineRule="exact"/>
              <w:rPr>
                <w:sz w:val="24"/>
              </w:rPr>
            </w:pPr>
            <w:r>
              <w:rPr>
                <w:w w:val="99"/>
                <w:sz w:val="24"/>
              </w:rPr>
              <w:t>-</w:t>
            </w:r>
          </w:p>
        </w:tc>
      </w:tr>
      <w:tr w:rsidR="00591381" w:rsidTr="00190857">
        <w:trPr>
          <w:trHeight w:val="270"/>
        </w:trPr>
        <w:tc>
          <w:tcPr>
            <w:tcW w:w="1498" w:type="dxa"/>
          </w:tcPr>
          <w:p w:rsidR="00591381" w:rsidRDefault="00591381" w:rsidP="00190857">
            <w:pPr>
              <w:pStyle w:val="TableParagraph"/>
              <w:ind w:left="24"/>
              <w:rPr>
                <w:sz w:val="24"/>
              </w:rPr>
            </w:pPr>
            <w:r>
              <w:rPr>
                <w:sz w:val="24"/>
              </w:rPr>
              <w:t>1</w:t>
            </w:r>
          </w:p>
        </w:tc>
        <w:tc>
          <w:tcPr>
            <w:tcW w:w="1405" w:type="dxa"/>
          </w:tcPr>
          <w:p w:rsidR="00591381" w:rsidRDefault="00591381" w:rsidP="00190857">
            <w:pPr>
              <w:pStyle w:val="TableParagraph"/>
              <w:ind w:left="174" w:right="151"/>
              <w:rPr>
                <w:sz w:val="24"/>
              </w:rPr>
            </w:pPr>
            <w:r>
              <w:rPr>
                <w:sz w:val="24"/>
              </w:rPr>
              <w:t>320755.11</w:t>
            </w:r>
          </w:p>
        </w:tc>
        <w:tc>
          <w:tcPr>
            <w:tcW w:w="1325" w:type="dxa"/>
          </w:tcPr>
          <w:p w:rsidR="00591381" w:rsidRDefault="00591381" w:rsidP="00190857">
            <w:pPr>
              <w:pStyle w:val="TableParagraph"/>
              <w:ind w:left="73" w:right="52"/>
              <w:rPr>
                <w:sz w:val="24"/>
              </w:rPr>
            </w:pPr>
            <w:r>
              <w:rPr>
                <w:sz w:val="24"/>
              </w:rPr>
              <w:t>1316995.60</w:t>
            </w:r>
          </w:p>
        </w:tc>
        <w:tc>
          <w:tcPr>
            <w:tcW w:w="2302" w:type="dxa"/>
          </w:tcPr>
          <w:p w:rsidR="00591381" w:rsidRDefault="00591381" w:rsidP="00190857">
            <w:pPr>
              <w:pStyle w:val="TableParagraph"/>
              <w:ind w:left="137" w:right="117"/>
              <w:rPr>
                <w:sz w:val="24"/>
              </w:rPr>
            </w:pPr>
            <w:proofErr w:type="spellStart"/>
            <w:r>
              <w:rPr>
                <w:sz w:val="24"/>
              </w:rPr>
              <w:t>Картометрический</w:t>
            </w:r>
            <w:proofErr w:type="spellEnd"/>
          </w:p>
        </w:tc>
        <w:tc>
          <w:tcPr>
            <w:tcW w:w="1971" w:type="dxa"/>
          </w:tcPr>
          <w:p w:rsidR="00591381" w:rsidRDefault="00591381" w:rsidP="00190857">
            <w:pPr>
              <w:pStyle w:val="TableParagraph"/>
              <w:spacing w:line="250" w:lineRule="exact"/>
              <w:ind w:left="764" w:right="726"/>
              <w:rPr>
                <w:sz w:val="24"/>
              </w:rPr>
            </w:pPr>
            <w:r>
              <w:rPr>
                <w:sz w:val="24"/>
              </w:rPr>
              <w:t>1.00</w:t>
            </w:r>
          </w:p>
        </w:tc>
        <w:tc>
          <w:tcPr>
            <w:tcW w:w="1577" w:type="dxa"/>
          </w:tcPr>
          <w:p w:rsidR="00591381" w:rsidRDefault="00591381" w:rsidP="00190857">
            <w:pPr>
              <w:pStyle w:val="TableParagraph"/>
              <w:spacing w:line="250" w:lineRule="exact"/>
              <w:rPr>
                <w:sz w:val="24"/>
              </w:rPr>
            </w:pPr>
            <w:r>
              <w:rPr>
                <w:w w:val="99"/>
                <w:sz w:val="24"/>
              </w:rPr>
              <w:t>-</w:t>
            </w:r>
          </w:p>
        </w:tc>
      </w:tr>
    </w:tbl>
    <w:p w:rsidR="00591381" w:rsidRDefault="00591381" w:rsidP="00591381">
      <w:pPr>
        <w:spacing w:line="250" w:lineRule="exact"/>
        <w:sectPr w:rsidR="00591381">
          <w:pgSz w:w="11910" w:h="16840"/>
          <w:pgMar w:top="800" w:right="500" w:bottom="280" w:left="1020" w:header="720" w:footer="720" w:gutter="0"/>
          <w:cols w:space="720"/>
        </w:sect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498"/>
        <w:gridCol w:w="1405"/>
        <w:gridCol w:w="1325"/>
        <w:gridCol w:w="2302"/>
        <w:gridCol w:w="1971"/>
        <w:gridCol w:w="1577"/>
      </w:tblGrid>
      <w:tr w:rsidR="00591381" w:rsidTr="00190857">
        <w:trPr>
          <w:trHeight w:val="284"/>
        </w:trPr>
        <w:tc>
          <w:tcPr>
            <w:tcW w:w="10078" w:type="dxa"/>
            <w:gridSpan w:val="6"/>
          </w:tcPr>
          <w:p w:rsidR="00591381" w:rsidRPr="00591381" w:rsidRDefault="00591381" w:rsidP="00190857">
            <w:pPr>
              <w:pStyle w:val="TableParagraph"/>
              <w:spacing w:line="259" w:lineRule="exact"/>
              <w:ind w:left="40"/>
              <w:jc w:val="left"/>
              <w:rPr>
                <w:sz w:val="24"/>
                <w:lang w:val="ru-RU"/>
              </w:rPr>
            </w:pPr>
            <w:r w:rsidRPr="00591381">
              <w:rPr>
                <w:sz w:val="24"/>
                <w:lang w:val="ru-RU"/>
              </w:rPr>
              <w:lastRenderedPageBreak/>
              <w:t>3.</w:t>
            </w:r>
            <w:r w:rsidRPr="00591381">
              <w:rPr>
                <w:spacing w:val="-2"/>
                <w:sz w:val="24"/>
                <w:lang w:val="ru-RU"/>
              </w:rPr>
              <w:t xml:space="preserve"> </w:t>
            </w:r>
            <w:r w:rsidRPr="00591381">
              <w:rPr>
                <w:sz w:val="24"/>
                <w:lang w:val="ru-RU"/>
              </w:rPr>
              <w:t>Сведения</w:t>
            </w:r>
            <w:r w:rsidRPr="00591381">
              <w:rPr>
                <w:spacing w:val="-2"/>
                <w:sz w:val="24"/>
                <w:lang w:val="ru-RU"/>
              </w:rPr>
              <w:t xml:space="preserve"> </w:t>
            </w:r>
            <w:r w:rsidRPr="00591381">
              <w:rPr>
                <w:sz w:val="24"/>
                <w:lang w:val="ru-RU"/>
              </w:rPr>
              <w:t>о</w:t>
            </w:r>
            <w:r w:rsidRPr="00591381">
              <w:rPr>
                <w:spacing w:val="-2"/>
                <w:sz w:val="24"/>
                <w:lang w:val="ru-RU"/>
              </w:rPr>
              <w:t xml:space="preserve"> </w:t>
            </w:r>
            <w:r w:rsidRPr="00591381">
              <w:rPr>
                <w:sz w:val="24"/>
                <w:lang w:val="ru-RU"/>
              </w:rPr>
              <w:t>характерных точках части</w:t>
            </w:r>
            <w:r w:rsidRPr="00591381">
              <w:rPr>
                <w:spacing w:val="-2"/>
                <w:sz w:val="24"/>
                <w:lang w:val="ru-RU"/>
              </w:rPr>
              <w:t xml:space="preserve"> </w:t>
            </w:r>
            <w:r w:rsidRPr="00591381">
              <w:rPr>
                <w:sz w:val="24"/>
                <w:lang w:val="ru-RU"/>
              </w:rPr>
              <w:t>(частей)</w:t>
            </w:r>
            <w:r w:rsidRPr="00591381">
              <w:rPr>
                <w:spacing w:val="-2"/>
                <w:sz w:val="24"/>
                <w:lang w:val="ru-RU"/>
              </w:rPr>
              <w:t xml:space="preserve"> </w:t>
            </w:r>
            <w:r w:rsidRPr="00591381">
              <w:rPr>
                <w:sz w:val="24"/>
                <w:lang w:val="ru-RU"/>
              </w:rPr>
              <w:t>границы</w:t>
            </w:r>
            <w:r w:rsidRPr="00591381">
              <w:rPr>
                <w:spacing w:val="-1"/>
                <w:sz w:val="24"/>
                <w:lang w:val="ru-RU"/>
              </w:rPr>
              <w:t xml:space="preserve"> </w:t>
            </w:r>
            <w:r w:rsidRPr="00591381">
              <w:rPr>
                <w:sz w:val="24"/>
                <w:lang w:val="ru-RU"/>
              </w:rPr>
              <w:t>объекта</w:t>
            </w:r>
          </w:p>
        </w:tc>
      </w:tr>
      <w:tr w:rsidR="00591381" w:rsidTr="00190857">
        <w:trPr>
          <w:trHeight w:val="284"/>
        </w:trPr>
        <w:tc>
          <w:tcPr>
            <w:tcW w:w="1498" w:type="dxa"/>
            <w:vMerge w:val="restart"/>
          </w:tcPr>
          <w:p w:rsidR="00591381" w:rsidRPr="00591381" w:rsidRDefault="00591381" w:rsidP="00190857">
            <w:pPr>
              <w:pStyle w:val="TableParagraph"/>
              <w:spacing w:before="8" w:line="240" w:lineRule="auto"/>
              <w:ind w:left="0"/>
              <w:jc w:val="left"/>
              <w:rPr>
                <w:sz w:val="33"/>
                <w:lang w:val="ru-RU"/>
              </w:rPr>
            </w:pPr>
          </w:p>
          <w:p w:rsidR="00591381" w:rsidRPr="00591381" w:rsidRDefault="00591381" w:rsidP="00190857">
            <w:pPr>
              <w:pStyle w:val="TableParagraph"/>
              <w:spacing w:line="264" w:lineRule="auto"/>
              <w:ind w:left="81" w:right="58"/>
              <w:rPr>
                <w:sz w:val="24"/>
                <w:lang w:val="ru-RU"/>
              </w:rPr>
            </w:pPr>
            <w:r w:rsidRPr="00591381">
              <w:rPr>
                <w:sz w:val="24"/>
                <w:lang w:val="ru-RU"/>
              </w:rPr>
              <w:t>Обозначение</w:t>
            </w:r>
            <w:r w:rsidRPr="00591381">
              <w:rPr>
                <w:spacing w:val="-57"/>
                <w:sz w:val="24"/>
                <w:lang w:val="ru-RU"/>
              </w:rPr>
              <w:t xml:space="preserve"> </w:t>
            </w:r>
            <w:r w:rsidRPr="00591381">
              <w:rPr>
                <w:sz w:val="24"/>
                <w:lang w:val="ru-RU"/>
              </w:rPr>
              <w:t>характерных</w:t>
            </w:r>
            <w:r w:rsidRPr="00591381">
              <w:rPr>
                <w:spacing w:val="-57"/>
                <w:sz w:val="24"/>
                <w:lang w:val="ru-RU"/>
              </w:rPr>
              <w:t xml:space="preserve"> </w:t>
            </w:r>
            <w:r w:rsidRPr="00591381">
              <w:rPr>
                <w:sz w:val="24"/>
                <w:lang w:val="ru-RU"/>
              </w:rPr>
              <w:t>точек части</w:t>
            </w:r>
            <w:r w:rsidRPr="00591381">
              <w:rPr>
                <w:spacing w:val="1"/>
                <w:sz w:val="24"/>
                <w:lang w:val="ru-RU"/>
              </w:rPr>
              <w:t xml:space="preserve"> </w:t>
            </w:r>
            <w:r w:rsidRPr="00591381">
              <w:rPr>
                <w:sz w:val="24"/>
                <w:lang w:val="ru-RU"/>
              </w:rPr>
              <w:t>границы</w:t>
            </w:r>
          </w:p>
        </w:tc>
        <w:tc>
          <w:tcPr>
            <w:tcW w:w="2730" w:type="dxa"/>
            <w:gridSpan w:val="2"/>
          </w:tcPr>
          <w:p w:rsidR="00591381" w:rsidRDefault="00591381" w:rsidP="00190857">
            <w:pPr>
              <w:pStyle w:val="TableParagraph"/>
              <w:spacing w:line="259" w:lineRule="exact"/>
              <w:ind w:left="599"/>
              <w:jc w:val="left"/>
              <w:rPr>
                <w:sz w:val="24"/>
              </w:rPr>
            </w:pPr>
            <w:proofErr w:type="spellStart"/>
            <w:r>
              <w:rPr>
                <w:sz w:val="24"/>
              </w:rPr>
              <w:t>Координаты</w:t>
            </w:r>
            <w:proofErr w:type="spellEnd"/>
            <w:r>
              <w:rPr>
                <w:sz w:val="24"/>
              </w:rPr>
              <w:t>, м</w:t>
            </w:r>
          </w:p>
        </w:tc>
        <w:tc>
          <w:tcPr>
            <w:tcW w:w="2302" w:type="dxa"/>
            <w:vMerge w:val="restart"/>
          </w:tcPr>
          <w:p w:rsidR="00591381" w:rsidRPr="00591381" w:rsidRDefault="00591381" w:rsidP="00190857">
            <w:pPr>
              <w:pStyle w:val="TableParagraph"/>
              <w:spacing w:line="240" w:lineRule="auto"/>
              <w:ind w:left="0"/>
              <w:jc w:val="left"/>
              <w:rPr>
                <w:sz w:val="26"/>
                <w:lang w:val="ru-RU"/>
              </w:rPr>
            </w:pPr>
          </w:p>
          <w:p w:rsidR="00591381" w:rsidRPr="00591381" w:rsidRDefault="00591381" w:rsidP="00190857">
            <w:pPr>
              <w:pStyle w:val="TableParagraph"/>
              <w:spacing w:before="10" w:line="240" w:lineRule="auto"/>
              <w:ind w:left="0"/>
              <w:jc w:val="left"/>
              <w:rPr>
                <w:sz w:val="20"/>
                <w:lang w:val="ru-RU"/>
              </w:rPr>
            </w:pPr>
          </w:p>
          <w:p w:rsidR="00591381" w:rsidRPr="00591381" w:rsidRDefault="00591381" w:rsidP="00190857">
            <w:pPr>
              <w:pStyle w:val="TableParagraph"/>
              <w:spacing w:line="264" w:lineRule="auto"/>
              <w:ind w:left="138" w:right="117"/>
              <w:rPr>
                <w:sz w:val="24"/>
                <w:lang w:val="ru-RU"/>
              </w:rPr>
            </w:pPr>
            <w:r w:rsidRPr="00591381">
              <w:rPr>
                <w:sz w:val="24"/>
                <w:lang w:val="ru-RU"/>
              </w:rPr>
              <w:t>Метод определения</w:t>
            </w:r>
            <w:r w:rsidRPr="00591381">
              <w:rPr>
                <w:spacing w:val="-58"/>
                <w:sz w:val="24"/>
                <w:lang w:val="ru-RU"/>
              </w:rPr>
              <w:t xml:space="preserve"> </w:t>
            </w:r>
            <w:r w:rsidRPr="00591381">
              <w:rPr>
                <w:sz w:val="24"/>
                <w:lang w:val="ru-RU"/>
              </w:rPr>
              <w:t>координат</w:t>
            </w:r>
            <w:r w:rsidRPr="00591381">
              <w:rPr>
                <w:spacing w:val="1"/>
                <w:sz w:val="24"/>
                <w:lang w:val="ru-RU"/>
              </w:rPr>
              <w:t xml:space="preserve"> </w:t>
            </w:r>
            <w:r w:rsidRPr="00591381">
              <w:rPr>
                <w:sz w:val="24"/>
                <w:lang w:val="ru-RU"/>
              </w:rPr>
              <w:t>характерной</w:t>
            </w:r>
            <w:r w:rsidRPr="00591381">
              <w:rPr>
                <w:spacing w:val="-1"/>
                <w:sz w:val="24"/>
                <w:lang w:val="ru-RU"/>
              </w:rPr>
              <w:t xml:space="preserve"> </w:t>
            </w:r>
            <w:r w:rsidRPr="00591381">
              <w:rPr>
                <w:sz w:val="24"/>
                <w:lang w:val="ru-RU"/>
              </w:rPr>
              <w:t>точки</w:t>
            </w:r>
          </w:p>
        </w:tc>
        <w:tc>
          <w:tcPr>
            <w:tcW w:w="1971" w:type="dxa"/>
            <w:vMerge w:val="restart"/>
          </w:tcPr>
          <w:p w:rsidR="00591381" w:rsidRPr="00591381" w:rsidRDefault="00591381" w:rsidP="00190857">
            <w:pPr>
              <w:pStyle w:val="TableParagraph"/>
              <w:spacing w:before="86" w:line="264" w:lineRule="auto"/>
              <w:ind w:left="193" w:right="166" w:firstLine="394"/>
              <w:jc w:val="left"/>
              <w:rPr>
                <w:sz w:val="24"/>
                <w:lang w:val="ru-RU"/>
              </w:rPr>
            </w:pPr>
            <w:r w:rsidRPr="00591381">
              <w:rPr>
                <w:sz w:val="24"/>
                <w:lang w:val="ru-RU"/>
              </w:rPr>
              <w:t>Средняя</w:t>
            </w:r>
            <w:r w:rsidRPr="00591381">
              <w:rPr>
                <w:spacing w:val="1"/>
                <w:sz w:val="24"/>
                <w:lang w:val="ru-RU"/>
              </w:rPr>
              <w:t xml:space="preserve"> </w:t>
            </w:r>
            <w:proofErr w:type="spellStart"/>
            <w:r w:rsidRPr="00591381">
              <w:rPr>
                <w:spacing w:val="-1"/>
                <w:sz w:val="24"/>
                <w:lang w:val="ru-RU"/>
              </w:rPr>
              <w:t>квадратическая</w:t>
            </w:r>
            <w:proofErr w:type="spellEnd"/>
            <w:r w:rsidRPr="00591381">
              <w:rPr>
                <w:spacing w:val="-57"/>
                <w:sz w:val="24"/>
                <w:lang w:val="ru-RU"/>
              </w:rPr>
              <w:t xml:space="preserve"> </w:t>
            </w:r>
            <w:r w:rsidRPr="00591381">
              <w:rPr>
                <w:sz w:val="24"/>
                <w:lang w:val="ru-RU"/>
              </w:rPr>
              <w:t>погрешность</w:t>
            </w:r>
          </w:p>
          <w:p w:rsidR="00591381" w:rsidRPr="00591381" w:rsidRDefault="00591381" w:rsidP="00190857">
            <w:pPr>
              <w:pStyle w:val="TableParagraph"/>
              <w:spacing w:line="264" w:lineRule="auto"/>
              <w:ind w:left="304" w:right="280" w:firstLine="1"/>
              <w:rPr>
                <w:sz w:val="24"/>
                <w:lang w:val="ru-RU"/>
              </w:rPr>
            </w:pPr>
            <w:r w:rsidRPr="00591381">
              <w:rPr>
                <w:sz w:val="24"/>
                <w:lang w:val="ru-RU"/>
              </w:rPr>
              <w:t>положения</w:t>
            </w:r>
            <w:r w:rsidRPr="00591381">
              <w:rPr>
                <w:spacing w:val="1"/>
                <w:sz w:val="24"/>
                <w:lang w:val="ru-RU"/>
              </w:rPr>
              <w:t xml:space="preserve"> </w:t>
            </w:r>
            <w:r w:rsidRPr="00591381">
              <w:rPr>
                <w:sz w:val="24"/>
                <w:lang w:val="ru-RU"/>
              </w:rPr>
              <w:t>характерной</w:t>
            </w:r>
            <w:r w:rsidRPr="00591381">
              <w:rPr>
                <w:spacing w:val="1"/>
                <w:sz w:val="24"/>
                <w:lang w:val="ru-RU"/>
              </w:rPr>
              <w:t xml:space="preserve"> </w:t>
            </w:r>
            <w:r w:rsidRPr="00591381">
              <w:rPr>
                <w:sz w:val="24"/>
                <w:lang w:val="ru-RU"/>
              </w:rPr>
              <w:t>точки</w:t>
            </w:r>
            <w:r w:rsidRPr="00591381">
              <w:rPr>
                <w:spacing w:val="-7"/>
                <w:sz w:val="24"/>
                <w:lang w:val="ru-RU"/>
              </w:rPr>
              <w:t xml:space="preserve"> </w:t>
            </w:r>
            <w:r w:rsidRPr="00591381">
              <w:rPr>
                <w:sz w:val="24"/>
                <w:lang w:val="ru-RU"/>
              </w:rPr>
              <w:t>(М</w:t>
            </w:r>
            <w:proofErr w:type="gramStart"/>
            <w:r>
              <w:rPr>
                <w:sz w:val="24"/>
              </w:rPr>
              <w:t>t</w:t>
            </w:r>
            <w:proofErr w:type="gramEnd"/>
            <w:r w:rsidRPr="00591381">
              <w:rPr>
                <w:sz w:val="24"/>
                <w:lang w:val="ru-RU"/>
              </w:rPr>
              <w:t>),</w:t>
            </w:r>
            <w:r w:rsidRPr="00591381">
              <w:rPr>
                <w:spacing w:val="-7"/>
                <w:sz w:val="24"/>
                <w:lang w:val="ru-RU"/>
              </w:rPr>
              <w:t xml:space="preserve"> </w:t>
            </w:r>
            <w:r w:rsidRPr="00591381">
              <w:rPr>
                <w:sz w:val="24"/>
                <w:lang w:val="ru-RU"/>
              </w:rPr>
              <w:t>м</w:t>
            </w:r>
          </w:p>
        </w:tc>
        <w:tc>
          <w:tcPr>
            <w:tcW w:w="1577" w:type="dxa"/>
            <w:vMerge w:val="restart"/>
          </w:tcPr>
          <w:p w:rsidR="00591381" w:rsidRPr="00591381" w:rsidRDefault="00591381" w:rsidP="00190857">
            <w:pPr>
              <w:pStyle w:val="TableParagraph"/>
              <w:spacing w:before="7" w:line="240" w:lineRule="auto"/>
              <w:ind w:left="0"/>
              <w:jc w:val="left"/>
              <w:rPr>
                <w:sz w:val="20"/>
                <w:lang w:val="ru-RU"/>
              </w:rPr>
            </w:pPr>
          </w:p>
          <w:p w:rsidR="00591381" w:rsidRPr="00591381" w:rsidRDefault="00591381" w:rsidP="00190857">
            <w:pPr>
              <w:pStyle w:val="TableParagraph"/>
              <w:spacing w:line="264" w:lineRule="auto"/>
              <w:ind w:left="59" w:right="34" w:firstLine="2"/>
              <w:rPr>
                <w:sz w:val="24"/>
                <w:lang w:val="ru-RU"/>
              </w:rPr>
            </w:pPr>
            <w:r w:rsidRPr="00591381">
              <w:rPr>
                <w:sz w:val="24"/>
                <w:lang w:val="ru-RU"/>
              </w:rPr>
              <w:t>Описание</w:t>
            </w:r>
            <w:r w:rsidRPr="00591381">
              <w:rPr>
                <w:spacing w:val="1"/>
                <w:sz w:val="24"/>
                <w:lang w:val="ru-RU"/>
              </w:rPr>
              <w:t xml:space="preserve"> </w:t>
            </w:r>
            <w:r w:rsidRPr="00591381">
              <w:rPr>
                <w:sz w:val="24"/>
                <w:lang w:val="ru-RU"/>
              </w:rPr>
              <w:t>обозначения</w:t>
            </w:r>
            <w:r w:rsidRPr="00591381">
              <w:rPr>
                <w:spacing w:val="1"/>
                <w:sz w:val="24"/>
                <w:lang w:val="ru-RU"/>
              </w:rPr>
              <w:t xml:space="preserve"> </w:t>
            </w:r>
            <w:r w:rsidRPr="00591381">
              <w:rPr>
                <w:sz w:val="24"/>
                <w:lang w:val="ru-RU"/>
              </w:rPr>
              <w:t>точки на</w:t>
            </w:r>
            <w:r w:rsidRPr="00591381">
              <w:rPr>
                <w:spacing w:val="1"/>
                <w:sz w:val="24"/>
                <w:lang w:val="ru-RU"/>
              </w:rPr>
              <w:t xml:space="preserve"> </w:t>
            </w:r>
            <w:r w:rsidRPr="00591381">
              <w:rPr>
                <w:sz w:val="24"/>
                <w:lang w:val="ru-RU"/>
              </w:rPr>
              <w:t>местности</w:t>
            </w:r>
            <w:r w:rsidRPr="00591381">
              <w:rPr>
                <w:spacing w:val="1"/>
                <w:sz w:val="24"/>
                <w:lang w:val="ru-RU"/>
              </w:rPr>
              <w:t xml:space="preserve"> </w:t>
            </w:r>
            <w:r w:rsidRPr="00591381">
              <w:rPr>
                <w:sz w:val="24"/>
                <w:lang w:val="ru-RU"/>
              </w:rPr>
              <w:t>(при</w:t>
            </w:r>
            <w:r w:rsidRPr="00591381">
              <w:rPr>
                <w:spacing w:val="-10"/>
                <w:sz w:val="24"/>
                <w:lang w:val="ru-RU"/>
              </w:rPr>
              <w:t xml:space="preserve"> </w:t>
            </w:r>
            <w:r w:rsidRPr="00591381">
              <w:rPr>
                <w:sz w:val="24"/>
                <w:lang w:val="ru-RU"/>
              </w:rPr>
              <w:t>наличии)</w:t>
            </w:r>
          </w:p>
        </w:tc>
      </w:tr>
      <w:tr w:rsidR="00591381" w:rsidTr="00190857">
        <w:trPr>
          <w:trHeight w:val="1696"/>
        </w:trPr>
        <w:tc>
          <w:tcPr>
            <w:tcW w:w="1498" w:type="dxa"/>
            <w:vMerge/>
            <w:tcBorders>
              <w:top w:val="nil"/>
            </w:tcBorders>
          </w:tcPr>
          <w:p w:rsidR="00591381" w:rsidRPr="00591381" w:rsidRDefault="00591381" w:rsidP="00190857">
            <w:pPr>
              <w:rPr>
                <w:sz w:val="2"/>
                <w:szCs w:val="2"/>
                <w:lang w:val="ru-RU"/>
              </w:rPr>
            </w:pPr>
          </w:p>
        </w:tc>
        <w:tc>
          <w:tcPr>
            <w:tcW w:w="1405" w:type="dxa"/>
          </w:tcPr>
          <w:p w:rsidR="00591381" w:rsidRPr="00591381" w:rsidRDefault="00591381" w:rsidP="00190857">
            <w:pPr>
              <w:pStyle w:val="TableParagraph"/>
              <w:spacing w:line="240" w:lineRule="auto"/>
              <w:ind w:left="0"/>
              <w:jc w:val="left"/>
              <w:rPr>
                <w:sz w:val="26"/>
                <w:lang w:val="ru-RU"/>
              </w:rPr>
            </w:pPr>
          </w:p>
          <w:p w:rsidR="00591381" w:rsidRPr="00591381" w:rsidRDefault="00591381" w:rsidP="00190857">
            <w:pPr>
              <w:pStyle w:val="TableParagraph"/>
              <w:spacing w:before="8" w:line="240" w:lineRule="auto"/>
              <w:ind w:left="0"/>
              <w:jc w:val="left"/>
              <w:rPr>
                <w:sz w:val="34"/>
                <w:lang w:val="ru-RU"/>
              </w:rPr>
            </w:pPr>
          </w:p>
          <w:p w:rsidR="00591381" w:rsidRDefault="00591381" w:rsidP="00190857">
            <w:pPr>
              <w:pStyle w:val="TableParagraph"/>
              <w:spacing w:line="240" w:lineRule="auto"/>
              <w:ind w:left="623"/>
              <w:jc w:val="left"/>
              <w:rPr>
                <w:sz w:val="24"/>
              </w:rPr>
            </w:pPr>
            <w:r>
              <w:rPr>
                <w:w w:val="99"/>
                <w:sz w:val="24"/>
              </w:rPr>
              <w:t>X</w:t>
            </w:r>
          </w:p>
        </w:tc>
        <w:tc>
          <w:tcPr>
            <w:tcW w:w="1325" w:type="dxa"/>
          </w:tcPr>
          <w:p w:rsidR="00591381" w:rsidRDefault="00591381" w:rsidP="00190857">
            <w:pPr>
              <w:pStyle w:val="TableParagraph"/>
              <w:spacing w:line="240" w:lineRule="auto"/>
              <w:ind w:left="0"/>
              <w:jc w:val="left"/>
              <w:rPr>
                <w:sz w:val="26"/>
              </w:rPr>
            </w:pPr>
          </w:p>
          <w:p w:rsidR="00591381" w:rsidRDefault="00591381" w:rsidP="00190857">
            <w:pPr>
              <w:pStyle w:val="TableParagraph"/>
              <w:spacing w:before="8" w:line="240" w:lineRule="auto"/>
              <w:ind w:left="0"/>
              <w:jc w:val="left"/>
              <w:rPr>
                <w:sz w:val="34"/>
              </w:rPr>
            </w:pPr>
          </w:p>
          <w:p w:rsidR="00591381" w:rsidRDefault="00591381" w:rsidP="00190857">
            <w:pPr>
              <w:pStyle w:val="TableParagraph"/>
              <w:spacing w:line="240" w:lineRule="auto"/>
              <w:rPr>
                <w:sz w:val="24"/>
              </w:rPr>
            </w:pPr>
            <w:r>
              <w:rPr>
                <w:w w:val="99"/>
                <w:sz w:val="24"/>
              </w:rPr>
              <w:t>Y</w:t>
            </w:r>
          </w:p>
        </w:tc>
        <w:tc>
          <w:tcPr>
            <w:tcW w:w="2302" w:type="dxa"/>
            <w:vMerge/>
            <w:tcBorders>
              <w:top w:val="nil"/>
            </w:tcBorders>
          </w:tcPr>
          <w:p w:rsidR="00591381" w:rsidRDefault="00591381" w:rsidP="00190857">
            <w:pPr>
              <w:rPr>
                <w:sz w:val="2"/>
                <w:szCs w:val="2"/>
              </w:rPr>
            </w:pPr>
          </w:p>
        </w:tc>
        <w:tc>
          <w:tcPr>
            <w:tcW w:w="1971" w:type="dxa"/>
            <w:vMerge/>
            <w:tcBorders>
              <w:top w:val="nil"/>
            </w:tcBorders>
          </w:tcPr>
          <w:p w:rsidR="00591381" w:rsidRDefault="00591381" w:rsidP="00190857">
            <w:pPr>
              <w:rPr>
                <w:sz w:val="2"/>
                <w:szCs w:val="2"/>
              </w:rPr>
            </w:pPr>
          </w:p>
        </w:tc>
        <w:tc>
          <w:tcPr>
            <w:tcW w:w="1577" w:type="dxa"/>
            <w:vMerge/>
            <w:tcBorders>
              <w:top w:val="nil"/>
            </w:tcBorders>
          </w:tcPr>
          <w:p w:rsidR="00591381" w:rsidRDefault="00591381" w:rsidP="00190857">
            <w:pPr>
              <w:rPr>
                <w:sz w:val="2"/>
                <w:szCs w:val="2"/>
              </w:rPr>
            </w:pPr>
          </w:p>
        </w:tc>
      </w:tr>
      <w:tr w:rsidR="00591381" w:rsidTr="00190857">
        <w:trPr>
          <w:trHeight w:val="284"/>
        </w:trPr>
        <w:tc>
          <w:tcPr>
            <w:tcW w:w="1498" w:type="dxa"/>
          </w:tcPr>
          <w:p w:rsidR="00591381" w:rsidRDefault="00591381" w:rsidP="00190857">
            <w:pPr>
              <w:pStyle w:val="TableParagraph"/>
              <w:rPr>
                <w:sz w:val="24"/>
              </w:rPr>
            </w:pPr>
            <w:r>
              <w:rPr>
                <w:sz w:val="24"/>
              </w:rPr>
              <w:t>1</w:t>
            </w:r>
          </w:p>
        </w:tc>
        <w:tc>
          <w:tcPr>
            <w:tcW w:w="1405" w:type="dxa"/>
          </w:tcPr>
          <w:p w:rsidR="00591381" w:rsidRDefault="00591381" w:rsidP="00190857">
            <w:pPr>
              <w:pStyle w:val="TableParagraph"/>
              <w:ind w:left="650"/>
              <w:jc w:val="left"/>
              <w:rPr>
                <w:sz w:val="24"/>
              </w:rPr>
            </w:pPr>
            <w:r>
              <w:rPr>
                <w:sz w:val="24"/>
              </w:rPr>
              <w:t>2</w:t>
            </w:r>
          </w:p>
        </w:tc>
        <w:tc>
          <w:tcPr>
            <w:tcW w:w="1325" w:type="dxa"/>
          </w:tcPr>
          <w:p w:rsidR="00591381" w:rsidRDefault="00591381" w:rsidP="00190857">
            <w:pPr>
              <w:pStyle w:val="TableParagraph"/>
              <w:ind w:left="37"/>
              <w:rPr>
                <w:sz w:val="24"/>
              </w:rPr>
            </w:pPr>
            <w:r>
              <w:rPr>
                <w:sz w:val="24"/>
              </w:rPr>
              <w:t>3</w:t>
            </w:r>
          </w:p>
        </w:tc>
        <w:tc>
          <w:tcPr>
            <w:tcW w:w="2302" w:type="dxa"/>
          </w:tcPr>
          <w:p w:rsidR="00591381" w:rsidRDefault="00591381" w:rsidP="00190857">
            <w:pPr>
              <w:pStyle w:val="TableParagraph"/>
              <w:rPr>
                <w:sz w:val="24"/>
              </w:rPr>
            </w:pPr>
            <w:r>
              <w:rPr>
                <w:sz w:val="24"/>
              </w:rPr>
              <w:t>4</w:t>
            </w:r>
          </w:p>
        </w:tc>
        <w:tc>
          <w:tcPr>
            <w:tcW w:w="1971" w:type="dxa"/>
          </w:tcPr>
          <w:p w:rsidR="00591381" w:rsidRDefault="00591381" w:rsidP="00190857">
            <w:pPr>
              <w:pStyle w:val="TableParagraph"/>
              <w:rPr>
                <w:sz w:val="24"/>
              </w:rPr>
            </w:pPr>
            <w:r>
              <w:rPr>
                <w:sz w:val="24"/>
              </w:rPr>
              <w:t>5</w:t>
            </w:r>
          </w:p>
        </w:tc>
        <w:tc>
          <w:tcPr>
            <w:tcW w:w="1577" w:type="dxa"/>
          </w:tcPr>
          <w:p w:rsidR="00591381" w:rsidRDefault="00591381" w:rsidP="00190857">
            <w:pPr>
              <w:pStyle w:val="TableParagraph"/>
              <w:rPr>
                <w:sz w:val="24"/>
              </w:rPr>
            </w:pPr>
            <w:r>
              <w:rPr>
                <w:sz w:val="24"/>
              </w:rPr>
              <w:t>6</w:t>
            </w:r>
          </w:p>
        </w:tc>
      </w:tr>
      <w:tr w:rsidR="00591381" w:rsidTr="00190857">
        <w:trPr>
          <w:trHeight w:val="284"/>
        </w:trPr>
        <w:tc>
          <w:tcPr>
            <w:tcW w:w="10078" w:type="dxa"/>
            <w:gridSpan w:val="6"/>
          </w:tcPr>
          <w:p w:rsidR="00591381" w:rsidRDefault="00591381" w:rsidP="00190857">
            <w:pPr>
              <w:pStyle w:val="TableParagraph"/>
              <w:ind w:left="40"/>
              <w:jc w:val="left"/>
              <w:rPr>
                <w:sz w:val="24"/>
              </w:rPr>
            </w:pPr>
            <w:proofErr w:type="spellStart"/>
            <w:r>
              <w:rPr>
                <w:sz w:val="24"/>
              </w:rPr>
              <w:t>Часть</w:t>
            </w:r>
            <w:proofErr w:type="spellEnd"/>
            <w:r>
              <w:rPr>
                <w:spacing w:val="-1"/>
                <w:sz w:val="24"/>
              </w:rPr>
              <w:t xml:space="preserve"> </w:t>
            </w:r>
            <w:r>
              <w:rPr>
                <w:sz w:val="24"/>
              </w:rPr>
              <w:t>№</w:t>
            </w:r>
          </w:p>
        </w:tc>
      </w:tr>
      <w:tr w:rsidR="00591381" w:rsidTr="00190857">
        <w:trPr>
          <w:trHeight w:val="270"/>
        </w:trPr>
        <w:tc>
          <w:tcPr>
            <w:tcW w:w="1498" w:type="dxa"/>
          </w:tcPr>
          <w:p w:rsidR="00591381" w:rsidRDefault="00591381" w:rsidP="00190857">
            <w:pPr>
              <w:pStyle w:val="TableParagraph"/>
              <w:spacing w:line="247" w:lineRule="exact"/>
              <w:ind w:left="39"/>
            </w:pPr>
            <w:r>
              <w:t>-</w:t>
            </w:r>
          </w:p>
        </w:tc>
        <w:tc>
          <w:tcPr>
            <w:tcW w:w="1405" w:type="dxa"/>
          </w:tcPr>
          <w:p w:rsidR="00591381" w:rsidRDefault="00591381" w:rsidP="00190857">
            <w:pPr>
              <w:pStyle w:val="TableParagraph"/>
              <w:spacing w:line="247" w:lineRule="exact"/>
              <w:ind w:left="676"/>
              <w:jc w:val="left"/>
            </w:pPr>
            <w:r>
              <w:t>-</w:t>
            </w:r>
          </w:p>
        </w:tc>
        <w:tc>
          <w:tcPr>
            <w:tcW w:w="1325" w:type="dxa"/>
          </w:tcPr>
          <w:p w:rsidR="00591381" w:rsidRDefault="00591381" w:rsidP="00190857">
            <w:pPr>
              <w:pStyle w:val="TableParagraph"/>
              <w:spacing w:line="247" w:lineRule="exact"/>
              <w:ind w:left="39"/>
            </w:pPr>
            <w:r>
              <w:t>-</w:t>
            </w:r>
          </w:p>
        </w:tc>
        <w:tc>
          <w:tcPr>
            <w:tcW w:w="2302" w:type="dxa"/>
          </w:tcPr>
          <w:p w:rsidR="00591381" w:rsidRDefault="00591381" w:rsidP="00190857">
            <w:pPr>
              <w:pStyle w:val="TableParagraph"/>
              <w:spacing w:line="247" w:lineRule="exact"/>
              <w:ind w:left="41"/>
            </w:pPr>
            <w:r>
              <w:t>-</w:t>
            </w:r>
          </w:p>
        </w:tc>
        <w:tc>
          <w:tcPr>
            <w:tcW w:w="1971" w:type="dxa"/>
          </w:tcPr>
          <w:p w:rsidR="00591381" w:rsidRDefault="00591381" w:rsidP="00190857">
            <w:pPr>
              <w:pStyle w:val="TableParagraph"/>
              <w:spacing w:line="247" w:lineRule="exact"/>
              <w:ind w:left="42"/>
            </w:pPr>
            <w:r>
              <w:t>-</w:t>
            </w:r>
          </w:p>
        </w:tc>
        <w:tc>
          <w:tcPr>
            <w:tcW w:w="1577" w:type="dxa"/>
          </w:tcPr>
          <w:p w:rsidR="00591381" w:rsidRDefault="00591381" w:rsidP="00190857">
            <w:pPr>
              <w:pStyle w:val="TableParagraph"/>
              <w:spacing w:line="247" w:lineRule="exact"/>
              <w:ind w:left="42"/>
            </w:pPr>
            <w:r>
              <w:t>-</w:t>
            </w:r>
          </w:p>
        </w:tc>
      </w:tr>
    </w:tbl>
    <w:p w:rsidR="00591381" w:rsidRDefault="00591381" w:rsidP="00591381">
      <w:pPr>
        <w:spacing w:line="247" w:lineRule="exact"/>
        <w:sectPr w:rsidR="00591381">
          <w:pgSz w:w="11910" w:h="16840"/>
          <w:pgMar w:top="840" w:right="500" w:bottom="280" w:left="1020" w:header="720" w:footer="720" w:gutter="0"/>
          <w:cols w:space="720"/>
        </w:sectPr>
      </w:pPr>
    </w:p>
    <w:p w:rsidR="00591381" w:rsidRDefault="00591381" w:rsidP="00591381">
      <w:pPr>
        <w:spacing w:before="78" w:after="54"/>
        <w:ind w:left="542" w:right="531"/>
        <w:jc w:val="center"/>
      </w:pPr>
      <w:r>
        <w:lastRenderedPageBreak/>
        <w:t>Раздел</w:t>
      </w:r>
      <w:r>
        <w:rPr>
          <w:spacing w:val="-2"/>
        </w:rPr>
        <w:t xml:space="preserve"> </w:t>
      </w:r>
      <w:r>
        <w:t>3</w:t>
      </w: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498"/>
        <w:gridCol w:w="994"/>
        <w:gridCol w:w="836"/>
        <w:gridCol w:w="977"/>
        <w:gridCol w:w="836"/>
        <w:gridCol w:w="1608"/>
        <w:gridCol w:w="1861"/>
        <w:gridCol w:w="1530"/>
      </w:tblGrid>
      <w:tr w:rsidR="00591381" w:rsidTr="00190857">
        <w:trPr>
          <w:trHeight w:val="460"/>
        </w:trPr>
        <w:tc>
          <w:tcPr>
            <w:tcW w:w="10140" w:type="dxa"/>
            <w:gridSpan w:val="8"/>
          </w:tcPr>
          <w:p w:rsidR="00591381" w:rsidRPr="00591381" w:rsidRDefault="00591381" w:rsidP="00190857">
            <w:pPr>
              <w:pStyle w:val="TableParagraph"/>
              <w:spacing w:before="80" w:line="240" w:lineRule="auto"/>
              <w:ind w:left="1358" w:right="1386"/>
              <w:rPr>
                <w:sz w:val="24"/>
                <w:lang w:val="ru-RU"/>
              </w:rPr>
            </w:pPr>
            <w:r w:rsidRPr="00591381">
              <w:rPr>
                <w:sz w:val="24"/>
                <w:lang w:val="ru-RU"/>
              </w:rPr>
              <w:t>Сведения</w:t>
            </w:r>
            <w:r w:rsidRPr="00591381">
              <w:rPr>
                <w:spacing w:val="-4"/>
                <w:sz w:val="24"/>
                <w:lang w:val="ru-RU"/>
              </w:rPr>
              <w:t xml:space="preserve"> </w:t>
            </w:r>
            <w:r w:rsidRPr="00591381">
              <w:rPr>
                <w:sz w:val="24"/>
                <w:lang w:val="ru-RU"/>
              </w:rPr>
              <w:t>о</w:t>
            </w:r>
            <w:r w:rsidRPr="00591381">
              <w:rPr>
                <w:spacing w:val="-3"/>
                <w:sz w:val="24"/>
                <w:lang w:val="ru-RU"/>
              </w:rPr>
              <w:t xml:space="preserve"> </w:t>
            </w:r>
            <w:r w:rsidRPr="00591381">
              <w:rPr>
                <w:sz w:val="24"/>
                <w:lang w:val="ru-RU"/>
              </w:rPr>
              <w:t>местоположении</w:t>
            </w:r>
            <w:r w:rsidRPr="00591381">
              <w:rPr>
                <w:spacing w:val="-4"/>
                <w:sz w:val="24"/>
                <w:lang w:val="ru-RU"/>
              </w:rPr>
              <w:t xml:space="preserve"> </w:t>
            </w:r>
            <w:r w:rsidRPr="00591381">
              <w:rPr>
                <w:sz w:val="24"/>
                <w:lang w:val="ru-RU"/>
              </w:rPr>
              <w:t>измененных</w:t>
            </w:r>
            <w:r w:rsidRPr="00591381">
              <w:rPr>
                <w:spacing w:val="-2"/>
                <w:sz w:val="24"/>
                <w:lang w:val="ru-RU"/>
              </w:rPr>
              <w:t xml:space="preserve"> </w:t>
            </w:r>
            <w:r w:rsidRPr="00591381">
              <w:rPr>
                <w:sz w:val="24"/>
                <w:lang w:val="ru-RU"/>
              </w:rPr>
              <w:t>(уточненных)</w:t>
            </w:r>
            <w:r w:rsidRPr="00591381">
              <w:rPr>
                <w:spacing w:val="-4"/>
                <w:sz w:val="24"/>
                <w:lang w:val="ru-RU"/>
              </w:rPr>
              <w:t xml:space="preserve"> </w:t>
            </w:r>
            <w:r w:rsidRPr="00591381">
              <w:rPr>
                <w:sz w:val="24"/>
                <w:lang w:val="ru-RU"/>
              </w:rPr>
              <w:t>границ</w:t>
            </w:r>
            <w:r w:rsidRPr="00591381">
              <w:rPr>
                <w:spacing w:val="-3"/>
                <w:sz w:val="24"/>
                <w:lang w:val="ru-RU"/>
              </w:rPr>
              <w:t xml:space="preserve"> </w:t>
            </w:r>
            <w:r w:rsidRPr="00591381">
              <w:rPr>
                <w:sz w:val="24"/>
                <w:lang w:val="ru-RU"/>
              </w:rPr>
              <w:t>объекта</w:t>
            </w:r>
          </w:p>
        </w:tc>
      </w:tr>
      <w:tr w:rsidR="00591381" w:rsidTr="00190857">
        <w:trPr>
          <w:trHeight w:val="445"/>
        </w:trPr>
        <w:tc>
          <w:tcPr>
            <w:tcW w:w="10140" w:type="dxa"/>
            <w:gridSpan w:val="8"/>
          </w:tcPr>
          <w:p w:rsidR="00591381" w:rsidRDefault="00591381" w:rsidP="00190857">
            <w:pPr>
              <w:pStyle w:val="TableParagraph"/>
              <w:spacing w:before="73" w:line="240" w:lineRule="auto"/>
              <w:ind w:left="40"/>
              <w:jc w:val="left"/>
              <w:rPr>
                <w:sz w:val="24"/>
              </w:rPr>
            </w:pPr>
            <w:r>
              <w:rPr>
                <w:sz w:val="24"/>
              </w:rPr>
              <w:t>1.</w:t>
            </w:r>
            <w:r>
              <w:rPr>
                <w:spacing w:val="-1"/>
                <w:sz w:val="24"/>
              </w:rPr>
              <w:t xml:space="preserve"> </w:t>
            </w:r>
            <w:proofErr w:type="spellStart"/>
            <w:r>
              <w:rPr>
                <w:sz w:val="24"/>
              </w:rPr>
              <w:t>Система</w:t>
            </w:r>
            <w:proofErr w:type="spellEnd"/>
            <w:r>
              <w:rPr>
                <w:spacing w:val="-1"/>
                <w:sz w:val="24"/>
              </w:rPr>
              <w:t xml:space="preserve"> </w:t>
            </w:r>
            <w:proofErr w:type="spellStart"/>
            <w:r>
              <w:rPr>
                <w:sz w:val="24"/>
              </w:rPr>
              <w:t>координат</w:t>
            </w:r>
            <w:proofErr w:type="spellEnd"/>
            <w:r>
              <w:rPr>
                <w:sz w:val="24"/>
              </w:rPr>
              <w:t>:</w:t>
            </w:r>
            <w:r>
              <w:rPr>
                <w:spacing w:val="-1"/>
                <w:sz w:val="24"/>
              </w:rPr>
              <w:t xml:space="preserve"> </w:t>
            </w:r>
            <w:r>
              <w:rPr>
                <w:sz w:val="24"/>
              </w:rPr>
              <w:t>-</w:t>
            </w:r>
          </w:p>
        </w:tc>
      </w:tr>
      <w:tr w:rsidR="00591381" w:rsidTr="00190857">
        <w:trPr>
          <w:trHeight w:val="445"/>
        </w:trPr>
        <w:tc>
          <w:tcPr>
            <w:tcW w:w="10140" w:type="dxa"/>
            <w:gridSpan w:val="8"/>
          </w:tcPr>
          <w:p w:rsidR="00591381" w:rsidRPr="00591381" w:rsidRDefault="00591381" w:rsidP="00190857">
            <w:pPr>
              <w:pStyle w:val="TableParagraph"/>
              <w:spacing w:before="73" w:line="240" w:lineRule="auto"/>
              <w:ind w:left="40"/>
              <w:jc w:val="left"/>
              <w:rPr>
                <w:sz w:val="24"/>
                <w:lang w:val="ru-RU"/>
              </w:rPr>
            </w:pPr>
            <w:r w:rsidRPr="00591381">
              <w:rPr>
                <w:sz w:val="24"/>
                <w:lang w:val="ru-RU"/>
              </w:rPr>
              <w:t>2.</w:t>
            </w:r>
            <w:r w:rsidRPr="00591381">
              <w:rPr>
                <w:spacing w:val="-2"/>
                <w:sz w:val="24"/>
                <w:lang w:val="ru-RU"/>
              </w:rPr>
              <w:t xml:space="preserve"> </w:t>
            </w:r>
            <w:r w:rsidRPr="00591381">
              <w:rPr>
                <w:sz w:val="24"/>
                <w:lang w:val="ru-RU"/>
              </w:rPr>
              <w:t>Сведения</w:t>
            </w:r>
            <w:r w:rsidRPr="00591381">
              <w:rPr>
                <w:spacing w:val="-1"/>
                <w:sz w:val="24"/>
                <w:lang w:val="ru-RU"/>
              </w:rPr>
              <w:t xml:space="preserve"> </w:t>
            </w:r>
            <w:r w:rsidRPr="00591381">
              <w:rPr>
                <w:sz w:val="24"/>
                <w:lang w:val="ru-RU"/>
              </w:rPr>
              <w:t>о</w:t>
            </w:r>
            <w:r w:rsidRPr="00591381">
              <w:rPr>
                <w:spacing w:val="-1"/>
                <w:sz w:val="24"/>
                <w:lang w:val="ru-RU"/>
              </w:rPr>
              <w:t xml:space="preserve"> </w:t>
            </w:r>
            <w:r w:rsidRPr="00591381">
              <w:rPr>
                <w:sz w:val="24"/>
                <w:lang w:val="ru-RU"/>
              </w:rPr>
              <w:t>характерных точках границ</w:t>
            </w:r>
            <w:r w:rsidRPr="00591381">
              <w:rPr>
                <w:spacing w:val="-1"/>
                <w:sz w:val="24"/>
                <w:lang w:val="ru-RU"/>
              </w:rPr>
              <w:t xml:space="preserve"> </w:t>
            </w:r>
            <w:r w:rsidRPr="00591381">
              <w:rPr>
                <w:sz w:val="24"/>
                <w:lang w:val="ru-RU"/>
              </w:rPr>
              <w:t>объекта</w:t>
            </w:r>
          </w:p>
        </w:tc>
      </w:tr>
      <w:tr w:rsidR="00591381" w:rsidTr="00190857">
        <w:trPr>
          <w:trHeight w:val="2044"/>
        </w:trPr>
        <w:tc>
          <w:tcPr>
            <w:tcW w:w="1498" w:type="dxa"/>
            <w:vMerge w:val="restart"/>
          </w:tcPr>
          <w:p w:rsidR="00591381" w:rsidRPr="00591381" w:rsidRDefault="00591381" w:rsidP="00190857">
            <w:pPr>
              <w:pStyle w:val="TableParagraph"/>
              <w:spacing w:line="240" w:lineRule="auto"/>
              <w:ind w:left="0"/>
              <w:jc w:val="left"/>
              <w:rPr>
                <w:sz w:val="26"/>
                <w:lang w:val="ru-RU"/>
              </w:rPr>
            </w:pPr>
          </w:p>
          <w:p w:rsidR="00591381" w:rsidRPr="00591381" w:rsidRDefault="00591381" w:rsidP="00190857">
            <w:pPr>
              <w:pStyle w:val="TableParagraph"/>
              <w:spacing w:line="240" w:lineRule="auto"/>
              <w:ind w:left="0"/>
              <w:jc w:val="left"/>
              <w:rPr>
                <w:sz w:val="26"/>
                <w:lang w:val="ru-RU"/>
              </w:rPr>
            </w:pPr>
          </w:p>
          <w:p w:rsidR="00591381" w:rsidRPr="00591381" w:rsidRDefault="00591381" w:rsidP="00190857">
            <w:pPr>
              <w:pStyle w:val="TableParagraph"/>
              <w:spacing w:before="8" w:line="240" w:lineRule="auto"/>
              <w:ind w:left="0"/>
              <w:jc w:val="left"/>
              <w:rPr>
                <w:sz w:val="29"/>
                <w:lang w:val="ru-RU"/>
              </w:rPr>
            </w:pPr>
          </w:p>
          <w:p w:rsidR="00591381" w:rsidRDefault="00591381" w:rsidP="00190857">
            <w:pPr>
              <w:pStyle w:val="TableParagraph"/>
              <w:spacing w:line="264" w:lineRule="auto"/>
              <w:ind w:left="78" w:right="57" w:firstLine="2"/>
              <w:jc w:val="both"/>
              <w:rPr>
                <w:sz w:val="24"/>
              </w:rPr>
            </w:pPr>
            <w:proofErr w:type="spellStart"/>
            <w:r>
              <w:rPr>
                <w:sz w:val="24"/>
              </w:rPr>
              <w:t>Обозначение</w:t>
            </w:r>
            <w:proofErr w:type="spellEnd"/>
            <w:r>
              <w:rPr>
                <w:spacing w:val="-58"/>
                <w:sz w:val="24"/>
              </w:rPr>
              <w:t xml:space="preserve"> </w:t>
            </w:r>
            <w:proofErr w:type="spellStart"/>
            <w:r>
              <w:rPr>
                <w:sz w:val="24"/>
              </w:rPr>
              <w:t>характерных</w:t>
            </w:r>
            <w:proofErr w:type="spellEnd"/>
            <w:r>
              <w:rPr>
                <w:spacing w:val="-58"/>
                <w:sz w:val="24"/>
              </w:rPr>
              <w:t xml:space="preserve"> </w:t>
            </w:r>
            <w:proofErr w:type="spellStart"/>
            <w:r>
              <w:rPr>
                <w:sz w:val="24"/>
              </w:rPr>
              <w:t>точек</w:t>
            </w:r>
            <w:proofErr w:type="spellEnd"/>
            <w:r>
              <w:rPr>
                <w:spacing w:val="-13"/>
                <w:sz w:val="24"/>
              </w:rPr>
              <w:t xml:space="preserve"> </w:t>
            </w:r>
            <w:proofErr w:type="spellStart"/>
            <w:r>
              <w:rPr>
                <w:sz w:val="24"/>
              </w:rPr>
              <w:t>границ</w:t>
            </w:r>
            <w:proofErr w:type="spellEnd"/>
          </w:p>
        </w:tc>
        <w:tc>
          <w:tcPr>
            <w:tcW w:w="1830" w:type="dxa"/>
            <w:gridSpan w:val="2"/>
          </w:tcPr>
          <w:p w:rsidR="00591381" w:rsidRDefault="00591381" w:rsidP="00190857">
            <w:pPr>
              <w:pStyle w:val="TableParagraph"/>
              <w:spacing w:line="240" w:lineRule="auto"/>
              <w:ind w:left="0"/>
              <w:jc w:val="left"/>
              <w:rPr>
                <w:sz w:val="26"/>
              </w:rPr>
            </w:pPr>
          </w:p>
          <w:p w:rsidR="00591381" w:rsidRDefault="00591381" w:rsidP="00190857">
            <w:pPr>
              <w:pStyle w:val="TableParagraph"/>
              <w:spacing w:before="8" w:line="240" w:lineRule="auto"/>
              <w:ind w:left="0"/>
              <w:jc w:val="left"/>
              <w:rPr>
                <w:sz w:val="36"/>
              </w:rPr>
            </w:pPr>
          </w:p>
          <w:p w:rsidR="00591381" w:rsidRDefault="00591381" w:rsidP="00190857">
            <w:pPr>
              <w:pStyle w:val="TableParagraph"/>
              <w:spacing w:line="264" w:lineRule="auto"/>
              <w:ind w:left="165" w:right="84" w:hanging="51"/>
              <w:jc w:val="left"/>
              <w:rPr>
                <w:sz w:val="24"/>
              </w:rPr>
            </w:pPr>
            <w:proofErr w:type="spellStart"/>
            <w:r>
              <w:rPr>
                <w:spacing w:val="-2"/>
                <w:sz w:val="24"/>
              </w:rPr>
              <w:t>Существующие</w:t>
            </w:r>
            <w:proofErr w:type="spellEnd"/>
            <w:r>
              <w:rPr>
                <w:spacing w:val="-57"/>
                <w:sz w:val="24"/>
              </w:rPr>
              <w:t xml:space="preserve"> </w:t>
            </w:r>
            <w:proofErr w:type="spellStart"/>
            <w:r>
              <w:rPr>
                <w:sz w:val="24"/>
              </w:rPr>
              <w:t>координаты</w:t>
            </w:r>
            <w:proofErr w:type="spellEnd"/>
            <w:r>
              <w:rPr>
                <w:sz w:val="24"/>
              </w:rPr>
              <w:t>, м</w:t>
            </w:r>
          </w:p>
        </w:tc>
        <w:tc>
          <w:tcPr>
            <w:tcW w:w="1813" w:type="dxa"/>
            <w:gridSpan w:val="2"/>
          </w:tcPr>
          <w:p w:rsidR="00591381" w:rsidRDefault="00591381" w:rsidP="00190857">
            <w:pPr>
              <w:pStyle w:val="TableParagraph"/>
              <w:spacing w:line="240" w:lineRule="auto"/>
              <w:ind w:left="0"/>
              <w:jc w:val="left"/>
              <w:rPr>
                <w:sz w:val="26"/>
              </w:rPr>
            </w:pPr>
          </w:p>
          <w:p w:rsidR="00591381" w:rsidRDefault="00591381" w:rsidP="00190857">
            <w:pPr>
              <w:pStyle w:val="TableParagraph"/>
              <w:spacing w:before="6" w:line="240" w:lineRule="auto"/>
              <w:ind w:left="0"/>
              <w:jc w:val="left"/>
              <w:rPr>
                <w:sz w:val="23"/>
              </w:rPr>
            </w:pPr>
          </w:p>
          <w:p w:rsidR="00591381" w:rsidRDefault="00591381" w:rsidP="00190857">
            <w:pPr>
              <w:pStyle w:val="TableParagraph"/>
              <w:spacing w:line="264" w:lineRule="auto"/>
              <w:ind w:left="155" w:right="133" w:firstLine="108"/>
              <w:jc w:val="both"/>
              <w:rPr>
                <w:sz w:val="24"/>
              </w:rPr>
            </w:pPr>
            <w:proofErr w:type="spellStart"/>
            <w:r>
              <w:rPr>
                <w:sz w:val="24"/>
              </w:rPr>
              <w:t>Измененные</w:t>
            </w:r>
            <w:proofErr w:type="spellEnd"/>
            <w:r>
              <w:rPr>
                <w:spacing w:val="1"/>
                <w:sz w:val="24"/>
              </w:rPr>
              <w:t xml:space="preserve"> </w:t>
            </w:r>
            <w:r>
              <w:rPr>
                <w:sz w:val="24"/>
              </w:rPr>
              <w:t>(</w:t>
            </w:r>
            <w:proofErr w:type="spellStart"/>
            <w:r>
              <w:rPr>
                <w:sz w:val="24"/>
              </w:rPr>
              <w:t>уточненные</w:t>
            </w:r>
            <w:proofErr w:type="spellEnd"/>
            <w:r>
              <w:rPr>
                <w:sz w:val="24"/>
              </w:rPr>
              <w:t>)</w:t>
            </w:r>
            <w:r>
              <w:rPr>
                <w:spacing w:val="1"/>
                <w:sz w:val="24"/>
              </w:rPr>
              <w:t xml:space="preserve"> </w:t>
            </w:r>
            <w:proofErr w:type="spellStart"/>
            <w:r>
              <w:rPr>
                <w:sz w:val="24"/>
              </w:rPr>
              <w:t>координаты</w:t>
            </w:r>
            <w:proofErr w:type="spellEnd"/>
            <w:r>
              <w:rPr>
                <w:sz w:val="24"/>
              </w:rPr>
              <w:t>,</w:t>
            </w:r>
            <w:r>
              <w:rPr>
                <w:spacing w:val="-12"/>
                <w:sz w:val="24"/>
              </w:rPr>
              <w:t xml:space="preserve"> </w:t>
            </w:r>
            <w:r>
              <w:rPr>
                <w:sz w:val="24"/>
              </w:rPr>
              <w:t>м</w:t>
            </w:r>
          </w:p>
        </w:tc>
        <w:tc>
          <w:tcPr>
            <w:tcW w:w="1608" w:type="dxa"/>
            <w:vMerge w:val="restart"/>
          </w:tcPr>
          <w:p w:rsidR="00591381" w:rsidRPr="00591381" w:rsidRDefault="00591381" w:rsidP="00190857">
            <w:pPr>
              <w:pStyle w:val="TableParagraph"/>
              <w:spacing w:line="240" w:lineRule="auto"/>
              <w:ind w:left="0"/>
              <w:jc w:val="left"/>
              <w:rPr>
                <w:sz w:val="26"/>
                <w:lang w:val="ru-RU"/>
              </w:rPr>
            </w:pPr>
          </w:p>
          <w:p w:rsidR="00591381" w:rsidRPr="00591381" w:rsidRDefault="00591381" w:rsidP="00190857">
            <w:pPr>
              <w:pStyle w:val="TableParagraph"/>
              <w:spacing w:before="4" w:line="240" w:lineRule="auto"/>
              <w:ind w:left="0"/>
              <w:jc w:val="left"/>
              <w:rPr>
                <w:sz w:val="29"/>
                <w:lang w:val="ru-RU"/>
              </w:rPr>
            </w:pPr>
          </w:p>
          <w:p w:rsidR="00591381" w:rsidRPr="00591381" w:rsidRDefault="00591381" w:rsidP="00190857">
            <w:pPr>
              <w:pStyle w:val="TableParagraph"/>
              <w:spacing w:line="264" w:lineRule="auto"/>
              <w:ind w:left="154" w:right="133" w:firstLine="2"/>
              <w:rPr>
                <w:sz w:val="24"/>
                <w:lang w:val="ru-RU"/>
              </w:rPr>
            </w:pPr>
            <w:r w:rsidRPr="00591381">
              <w:rPr>
                <w:sz w:val="24"/>
                <w:lang w:val="ru-RU"/>
              </w:rPr>
              <w:t>Метод</w:t>
            </w:r>
            <w:r w:rsidRPr="00591381">
              <w:rPr>
                <w:spacing w:val="1"/>
                <w:sz w:val="24"/>
                <w:lang w:val="ru-RU"/>
              </w:rPr>
              <w:t xml:space="preserve"> </w:t>
            </w:r>
            <w:r w:rsidRPr="00591381">
              <w:rPr>
                <w:sz w:val="24"/>
                <w:lang w:val="ru-RU"/>
              </w:rPr>
              <w:t>определения</w:t>
            </w:r>
            <w:r w:rsidRPr="00591381">
              <w:rPr>
                <w:spacing w:val="-57"/>
                <w:sz w:val="24"/>
                <w:lang w:val="ru-RU"/>
              </w:rPr>
              <w:t xml:space="preserve"> </w:t>
            </w:r>
            <w:r w:rsidRPr="00591381">
              <w:rPr>
                <w:sz w:val="24"/>
                <w:lang w:val="ru-RU"/>
              </w:rPr>
              <w:t>координат</w:t>
            </w:r>
            <w:r w:rsidRPr="00591381">
              <w:rPr>
                <w:spacing w:val="1"/>
                <w:sz w:val="24"/>
                <w:lang w:val="ru-RU"/>
              </w:rPr>
              <w:t xml:space="preserve"> </w:t>
            </w:r>
            <w:r w:rsidRPr="00591381">
              <w:rPr>
                <w:sz w:val="24"/>
                <w:lang w:val="ru-RU"/>
              </w:rPr>
              <w:t>характерной</w:t>
            </w:r>
            <w:r w:rsidRPr="00591381">
              <w:rPr>
                <w:spacing w:val="-57"/>
                <w:sz w:val="24"/>
                <w:lang w:val="ru-RU"/>
              </w:rPr>
              <w:t xml:space="preserve"> </w:t>
            </w:r>
            <w:r w:rsidRPr="00591381">
              <w:rPr>
                <w:sz w:val="24"/>
                <w:lang w:val="ru-RU"/>
              </w:rPr>
              <w:t>точки</w:t>
            </w:r>
          </w:p>
        </w:tc>
        <w:tc>
          <w:tcPr>
            <w:tcW w:w="1861" w:type="dxa"/>
            <w:vMerge w:val="restart"/>
          </w:tcPr>
          <w:p w:rsidR="00591381" w:rsidRPr="00591381" w:rsidRDefault="00591381" w:rsidP="00190857">
            <w:pPr>
              <w:pStyle w:val="TableParagraph"/>
              <w:spacing w:line="240" w:lineRule="auto"/>
              <w:ind w:left="0"/>
              <w:jc w:val="left"/>
              <w:rPr>
                <w:sz w:val="26"/>
                <w:lang w:val="ru-RU"/>
              </w:rPr>
            </w:pPr>
          </w:p>
          <w:p w:rsidR="00591381" w:rsidRPr="00591381" w:rsidRDefault="00591381" w:rsidP="00190857">
            <w:pPr>
              <w:pStyle w:val="TableParagraph"/>
              <w:spacing w:before="187" w:line="264" w:lineRule="auto"/>
              <w:ind w:left="138" w:right="111" w:firstLine="393"/>
              <w:jc w:val="left"/>
              <w:rPr>
                <w:sz w:val="24"/>
                <w:lang w:val="ru-RU"/>
              </w:rPr>
            </w:pPr>
            <w:r w:rsidRPr="00591381">
              <w:rPr>
                <w:sz w:val="24"/>
                <w:lang w:val="ru-RU"/>
              </w:rPr>
              <w:t>Средняя</w:t>
            </w:r>
            <w:r w:rsidRPr="00591381">
              <w:rPr>
                <w:spacing w:val="1"/>
                <w:sz w:val="24"/>
                <w:lang w:val="ru-RU"/>
              </w:rPr>
              <w:t xml:space="preserve"> </w:t>
            </w:r>
            <w:proofErr w:type="spellStart"/>
            <w:r w:rsidRPr="00591381">
              <w:rPr>
                <w:spacing w:val="-1"/>
                <w:sz w:val="24"/>
                <w:lang w:val="ru-RU"/>
              </w:rPr>
              <w:t>квадратическая</w:t>
            </w:r>
            <w:proofErr w:type="spellEnd"/>
            <w:r w:rsidRPr="00591381">
              <w:rPr>
                <w:spacing w:val="-57"/>
                <w:sz w:val="24"/>
                <w:lang w:val="ru-RU"/>
              </w:rPr>
              <w:t xml:space="preserve"> </w:t>
            </w:r>
            <w:r w:rsidRPr="00591381">
              <w:rPr>
                <w:sz w:val="24"/>
                <w:lang w:val="ru-RU"/>
              </w:rPr>
              <w:t>погрешность</w:t>
            </w:r>
          </w:p>
          <w:p w:rsidR="00591381" w:rsidRPr="00591381" w:rsidRDefault="00591381" w:rsidP="00190857">
            <w:pPr>
              <w:pStyle w:val="TableParagraph"/>
              <w:spacing w:line="264" w:lineRule="auto"/>
              <w:ind w:left="248" w:right="226" w:firstLine="1"/>
              <w:rPr>
                <w:sz w:val="24"/>
                <w:lang w:val="ru-RU"/>
              </w:rPr>
            </w:pPr>
            <w:r w:rsidRPr="00591381">
              <w:rPr>
                <w:sz w:val="24"/>
                <w:lang w:val="ru-RU"/>
              </w:rPr>
              <w:t>положения</w:t>
            </w:r>
            <w:r w:rsidRPr="00591381">
              <w:rPr>
                <w:spacing w:val="1"/>
                <w:sz w:val="24"/>
                <w:lang w:val="ru-RU"/>
              </w:rPr>
              <w:t xml:space="preserve"> </w:t>
            </w:r>
            <w:r w:rsidRPr="00591381">
              <w:rPr>
                <w:sz w:val="24"/>
                <w:lang w:val="ru-RU"/>
              </w:rPr>
              <w:t>характерной</w:t>
            </w:r>
            <w:r w:rsidRPr="00591381">
              <w:rPr>
                <w:spacing w:val="1"/>
                <w:sz w:val="24"/>
                <w:lang w:val="ru-RU"/>
              </w:rPr>
              <w:t xml:space="preserve"> </w:t>
            </w:r>
            <w:r w:rsidRPr="00591381">
              <w:rPr>
                <w:sz w:val="24"/>
                <w:lang w:val="ru-RU"/>
              </w:rPr>
              <w:t>точки</w:t>
            </w:r>
            <w:r w:rsidRPr="00591381">
              <w:rPr>
                <w:spacing w:val="-7"/>
                <w:sz w:val="24"/>
                <w:lang w:val="ru-RU"/>
              </w:rPr>
              <w:t xml:space="preserve"> </w:t>
            </w:r>
            <w:r w:rsidRPr="00591381">
              <w:rPr>
                <w:sz w:val="24"/>
                <w:lang w:val="ru-RU"/>
              </w:rPr>
              <w:t>(М</w:t>
            </w:r>
            <w:proofErr w:type="gramStart"/>
            <w:r>
              <w:rPr>
                <w:sz w:val="24"/>
              </w:rPr>
              <w:t>t</w:t>
            </w:r>
            <w:proofErr w:type="gramEnd"/>
            <w:r w:rsidRPr="00591381">
              <w:rPr>
                <w:sz w:val="24"/>
                <w:lang w:val="ru-RU"/>
              </w:rPr>
              <w:t>),</w:t>
            </w:r>
            <w:r w:rsidRPr="00591381">
              <w:rPr>
                <w:spacing w:val="-7"/>
                <w:sz w:val="24"/>
                <w:lang w:val="ru-RU"/>
              </w:rPr>
              <w:t xml:space="preserve"> </w:t>
            </w:r>
            <w:r w:rsidRPr="00591381">
              <w:rPr>
                <w:sz w:val="24"/>
                <w:lang w:val="ru-RU"/>
              </w:rPr>
              <w:t>м</w:t>
            </w:r>
          </w:p>
        </w:tc>
        <w:tc>
          <w:tcPr>
            <w:tcW w:w="1530" w:type="dxa"/>
            <w:vMerge w:val="restart"/>
          </w:tcPr>
          <w:p w:rsidR="00591381" w:rsidRPr="00591381" w:rsidRDefault="00591381" w:rsidP="00190857">
            <w:pPr>
              <w:pStyle w:val="TableParagraph"/>
              <w:spacing w:line="240" w:lineRule="auto"/>
              <w:ind w:left="0"/>
              <w:jc w:val="left"/>
              <w:rPr>
                <w:sz w:val="26"/>
                <w:lang w:val="ru-RU"/>
              </w:rPr>
            </w:pPr>
          </w:p>
          <w:p w:rsidR="00591381" w:rsidRPr="00591381" w:rsidRDefault="00591381" w:rsidP="00190857">
            <w:pPr>
              <w:pStyle w:val="TableParagraph"/>
              <w:spacing w:before="187" w:line="264" w:lineRule="auto"/>
              <w:ind w:left="120" w:right="99" w:firstLine="4"/>
              <w:rPr>
                <w:sz w:val="24"/>
                <w:lang w:val="ru-RU"/>
              </w:rPr>
            </w:pPr>
            <w:r w:rsidRPr="00591381">
              <w:rPr>
                <w:sz w:val="24"/>
                <w:lang w:val="ru-RU"/>
              </w:rPr>
              <w:t>Описание</w:t>
            </w:r>
            <w:r w:rsidRPr="00591381">
              <w:rPr>
                <w:spacing w:val="1"/>
                <w:sz w:val="24"/>
                <w:lang w:val="ru-RU"/>
              </w:rPr>
              <w:t xml:space="preserve"> </w:t>
            </w:r>
            <w:r w:rsidRPr="00591381">
              <w:rPr>
                <w:sz w:val="24"/>
                <w:lang w:val="ru-RU"/>
              </w:rPr>
              <w:t>обозначения</w:t>
            </w:r>
            <w:r w:rsidRPr="00591381">
              <w:rPr>
                <w:spacing w:val="-57"/>
                <w:sz w:val="24"/>
                <w:lang w:val="ru-RU"/>
              </w:rPr>
              <w:t xml:space="preserve"> </w:t>
            </w:r>
            <w:r w:rsidRPr="00591381">
              <w:rPr>
                <w:sz w:val="24"/>
                <w:lang w:val="ru-RU"/>
              </w:rPr>
              <w:t>точки на</w:t>
            </w:r>
            <w:r w:rsidRPr="00591381">
              <w:rPr>
                <w:spacing w:val="1"/>
                <w:sz w:val="24"/>
                <w:lang w:val="ru-RU"/>
              </w:rPr>
              <w:t xml:space="preserve"> </w:t>
            </w:r>
            <w:r w:rsidRPr="00591381">
              <w:rPr>
                <w:sz w:val="24"/>
                <w:lang w:val="ru-RU"/>
              </w:rPr>
              <w:t>местности</w:t>
            </w:r>
            <w:r w:rsidRPr="00591381">
              <w:rPr>
                <w:spacing w:val="1"/>
                <w:sz w:val="24"/>
                <w:lang w:val="ru-RU"/>
              </w:rPr>
              <w:t xml:space="preserve"> </w:t>
            </w:r>
            <w:r w:rsidRPr="00591381">
              <w:rPr>
                <w:sz w:val="24"/>
                <w:lang w:val="ru-RU"/>
              </w:rPr>
              <w:t>(при</w:t>
            </w:r>
            <w:r w:rsidRPr="00591381">
              <w:rPr>
                <w:spacing w:val="1"/>
                <w:sz w:val="24"/>
                <w:lang w:val="ru-RU"/>
              </w:rPr>
              <w:t xml:space="preserve"> </w:t>
            </w:r>
            <w:r w:rsidRPr="00591381">
              <w:rPr>
                <w:sz w:val="24"/>
                <w:lang w:val="ru-RU"/>
              </w:rPr>
              <w:t>наличии)</w:t>
            </w:r>
          </w:p>
        </w:tc>
      </w:tr>
      <w:tr w:rsidR="00591381" w:rsidTr="00190857">
        <w:trPr>
          <w:trHeight w:val="722"/>
        </w:trPr>
        <w:tc>
          <w:tcPr>
            <w:tcW w:w="1498" w:type="dxa"/>
            <w:vMerge/>
            <w:tcBorders>
              <w:top w:val="nil"/>
            </w:tcBorders>
          </w:tcPr>
          <w:p w:rsidR="00591381" w:rsidRPr="00591381" w:rsidRDefault="00591381" w:rsidP="00190857">
            <w:pPr>
              <w:rPr>
                <w:sz w:val="2"/>
                <w:szCs w:val="2"/>
                <w:lang w:val="ru-RU"/>
              </w:rPr>
            </w:pPr>
          </w:p>
        </w:tc>
        <w:tc>
          <w:tcPr>
            <w:tcW w:w="994" w:type="dxa"/>
          </w:tcPr>
          <w:p w:rsidR="00591381" w:rsidRDefault="00591381" w:rsidP="00190857">
            <w:pPr>
              <w:pStyle w:val="TableParagraph"/>
              <w:spacing w:before="220" w:line="240" w:lineRule="auto"/>
              <w:rPr>
                <w:sz w:val="24"/>
              </w:rPr>
            </w:pPr>
            <w:r>
              <w:rPr>
                <w:w w:val="99"/>
                <w:sz w:val="24"/>
              </w:rPr>
              <w:t>X</w:t>
            </w:r>
          </w:p>
        </w:tc>
        <w:tc>
          <w:tcPr>
            <w:tcW w:w="836" w:type="dxa"/>
          </w:tcPr>
          <w:p w:rsidR="00591381" w:rsidRDefault="00591381" w:rsidP="00190857">
            <w:pPr>
              <w:pStyle w:val="TableParagraph"/>
              <w:spacing w:before="220" w:line="240" w:lineRule="auto"/>
              <w:rPr>
                <w:sz w:val="24"/>
              </w:rPr>
            </w:pPr>
            <w:r>
              <w:rPr>
                <w:w w:val="99"/>
                <w:sz w:val="24"/>
              </w:rPr>
              <w:t>Y</w:t>
            </w:r>
          </w:p>
        </w:tc>
        <w:tc>
          <w:tcPr>
            <w:tcW w:w="977" w:type="dxa"/>
          </w:tcPr>
          <w:p w:rsidR="00591381" w:rsidRDefault="00591381" w:rsidP="00190857">
            <w:pPr>
              <w:pStyle w:val="TableParagraph"/>
              <w:spacing w:before="220" w:line="240" w:lineRule="auto"/>
              <w:rPr>
                <w:sz w:val="24"/>
              </w:rPr>
            </w:pPr>
            <w:r>
              <w:rPr>
                <w:w w:val="99"/>
                <w:sz w:val="24"/>
              </w:rPr>
              <w:t>X</w:t>
            </w:r>
          </w:p>
        </w:tc>
        <w:tc>
          <w:tcPr>
            <w:tcW w:w="836" w:type="dxa"/>
          </w:tcPr>
          <w:p w:rsidR="00591381" w:rsidRDefault="00591381" w:rsidP="00190857">
            <w:pPr>
              <w:pStyle w:val="TableParagraph"/>
              <w:spacing w:before="220" w:line="240" w:lineRule="auto"/>
              <w:ind w:left="339"/>
              <w:jc w:val="left"/>
              <w:rPr>
                <w:sz w:val="24"/>
              </w:rPr>
            </w:pPr>
            <w:r>
              <w:rPr>
                <w:w w:val="99"/>
                <w:sz w:val="24"/>
              </w:rPr>
              <w:t>Y</w:t>
            </w:r>
          </w:p>
        </w:tc>
        <w:tc>
          <w:tcPr>
            <w:tcW w:w="1608" w:type="dxa"/>
            <w:vMerge/>
            <w:tcBorders>
              <w:top w:val="nil"/>
            </w:tcBorders>
          </w:tcPr>
          <w:p w:rsidR="00591381" w:rsidRDefault="00591381" w:rsidP="00190857">
            <w:pPr>
              <w:rPr>
                <w:sz w:val="2"/>
                <w:szCs w:val="2"/>
              </w:rPr>
            </w:pPr>
          </w:p>
        </w:tc>
        <w:tc>
          <w:tcPr>
            <w:tcW w:w="1861" w:type="dxa"/>
            <w:vMerge/>
            <w:tcBorders>
              <w:top w:val="nil"/>
            </w:tcBorders>
          </w:tcPr>
          <w:p w:rsidR="00591381" w:rsidRDefault="00591381" w:rsidP="00190857">
            <w:pPr>
              <w:rPr>
                <w:sz w:val="2"/>
                <w:szCs w:val="2"/>
              </w:rPr>
            </w:pPr>
          </w:p>
        </w:tc>
        <w:tc>
          <w:tcPr>
            <w:tcW w:w="1530" w:type="dxa"/>
            <w:vMerge/>
            <w:tcBorders>
              <w:top w:val="nil"/>
            </w:tcBorders>
          </w:tcPr>
          <w:p w:rsidR="00591381" w:rsidRDefault="00591381" w:rsidP="00190857">
            <w:pPr>
              <w:rPr>
                <w:sz w:val="2"/>
                <w:szCs w:val="2"/>
              </w:rPr>
            </w:pPr>
          </w:p>
        </w:tc>
      </w:tr>
      <w:tr w:rsidR="00591381" w:rsidTr="00190857">
        <w:trPr>
          <w:trHeight w:val="284"/>
        </w:trPr>
        <w:tc>
          <w:tcPr>
            <w:tcW w:w="1498" w:type="dxa"/>
          </w:tcPr>
          <w:p w:rsidR="00591381" w:rsidRDefault="00591381" w:rsidP="00190857">
            <w:pPr>
              <w:pStyle w:val="TableParagraph"/>
              <w:rPr>
                <w:sz w:val="24"/>
              </w:rPr>
            </w:pPr>
            <w:r>
              <w:rPr>
                <w:sz w:val="24"/>
              </w:rPr>
              <w:t>1</w:t>
            </w:r>
          </w:p>
        </w:tc>
        <w:tc>
          <w:tcPr>
            <w:tcW w:w="994" w:type="dxa"/>
          </w:tcPr>
          <w:p w:rsidR="00591381" w:rsidRDefault="00591381" w:rsidP="00190857">
            <w:pPr>
              <w:pStyle w:val="TableParagraph"/>
              <w:rPr>
                <w:sz w:val="24"/>
              </w:rPr>
            </w:pPr>
            <w:r>
              <w:rPr>
                <w:sz w:val="24"/>
              </w:rPr>
              <w:t>2</w:t>
            </w:r>
          </w:p>
        </w:tc>
        <w:tc>
          <w:tcPr>
            <w:tcW w:w="836" w:type="dxa"/>
          </w:tcPr>
          <w:p w:rsidR="00591381" w:rsidRDefault="00591381" w:rsidP="00190857">
            <w:pPr>
              <w:pStyle w:val="TableParagraph"/>
              <w:rPr>
                <w:sz w:val="24"/>
              </w:rPr>
            </w:pPr>
            <w:r>
              <w:rPr>
                <w:sz w:val="24"/>
              </w:rPr>
              <w:t>3</w:t>
            </w:r>
          </w:p>
        </w:tc>
        <w:tc>
          <w:tcPr>
            <w:tcW w:w="977" w:type="dxa"/>
          </w:tcPr>
          <w:p w:rsidR="00591381" w:rsidRDefault="00591381" w:rsidP="00190857">
            <w:pPr>
              <w:pStyle w:val="TableParagraph"/>
              <w:rPr>
                <w:sz w:val="24"/>
              </w:rPr>
            </w:pPr>
            <w:r>
              <w:rPr>
                <w:sz w:val="24"/>
              </w:rPr>
              <w:t>4</w:t>
            </w:r>
          </w:p>
        </w:tc>
        <w:tc>
          <w:tcPr>
            <w:tcW w:w="836" w:type="dxa"/>
          </w:tcPr>
          <w:p w:rsidR="00591381" w:rsidRDefault="00591381" w:rsidP="00190857">
            <w:pPr>
              <w:pStyle w:val="TableParagraph"/>
              <w:ind w:left="366"/>
              <w:jc w:val="left"/>
              <w:rPr>
                <w:sz w:val="24"/>
              </w:rPr>
            </w:pPr>
            <w:r>
              <w:rPr>
                <w:sz w:val="24"/>
              </w:rPr>
              <w:t>5</w:t>
            </w:r>
          </w:p>
        </w:tc>
        <w:tc>
          <w:tcPr>
            <w:tcW w:w="1608" w:type="dxa"/>
          </w:tcPr>
          <w:p w:rsidR="00591381" w:rsidRDefault="00591381" w:rsidP="00190857">
            <w:pPr>
              <w:pStyle w:val="TableParagraph"/>
              <w:ind w:left="752"/>
              <w:jc w:val="left"/>
              <w:rPr>
                <w:sz w:val="24"/>
              </w:rPr>
            </w:pPr>
            <w:r>
              <w:rPr>
                <w:sz w:val="24"/>
              </w:rPr>
              <w:t>6</w:t>
            </w:r>
          </w:p>
        </w:tc>
        <w:tc>
          <w:tcPr>
            <w:tcW w:w="1861" w:type="dxa"/>
          </w:tcPr>
          <w:p w:rsidR="00591381" w:rsidRDefault="00591381" w:rsidP="00190857">
            <w:pPr>
              <w:pStyle w:val="TableParagraph"/>
              <w:spacing w:line="264" w:lineRule="exact"/>
              <w:ind w:left="34"/>
              <w:rPr>
                <w:sz w:val="24"/>
              </w:rPr>
            </w:pPr>
            <w:r>
              <w:rPr>
                <w:sz w:val="24"/>
              </w:rPr>
              <w:t>7</w:t>
            </w:r>
          </w:p>
        </w:tc>
        <w:tc>
          <w:tcPr>
            <w:tcW w:w="1530" w:type="dxa"/>
          </w:tcPr>
          <w:p w:rsidR="00591381" w:rsidRDefault="00591381" w:rsidP="00190857">
            <w:pPr>
              <w:pStyle w:val="TableParagraph"/>
              <w:spacing w:line="264" w:lineRule="exact"/>
              <w:ind w:left="32"/>
              <w:rPr>
                <w:sz w:val="24"/>
              </w:rPr>
            </w:pPr>
            <w:r>
              <w:rPr>
                <w:sz w:val="24"/>
              </w:rPr>
              <w:t>8</w:t>
            </w:r>
          </w:p>
        </w:tc>
      </w:tr>
      <w:tr w:rsidR="00591381" w:rsidTr="00190857">
        <w:trPr>
          <w:trHeight w:val="299"/>
        </w:trPr>
        <w:tc>
          <w:tcPr>
            <w:tcW w:w="1498" w:type="dxa"/>
          </w:tcPr>
          <w:p w:rsidR="00591381" w:rsidRDefault="00591381" w:rsidP="00190857">
            <w:pPr>
              <w:pStyle w:val="TableParagraph"/>
              <w:spacing w:before="8" w:line="271" w:lineRule="exact"/>
              <w:ind w:left="36"/>
              <w:rPr>
                <w:sz w:val="24"/>
              </w:rPr>
            </w:pPr>
            <w:r>
              <w:rPr>
                <w:w w:val="99"/>
                <w:sz w:val="24"/>
              </w:rPr>
              <w:t>-</w:t>
            </w:r>
          </w:p>
        </w:tc>
        <w:tc>
          <w:tcPr>
            <w:tcW w:w="994" w:type="dxa"/>
          </w:tcPr>
          <w:p w:rsidR="00591381" w:rsidRDefault="00591381" w:rsidP="00190857">
            <w:pPr>
              <w:pStyle w:val="TableParagraph"/>
              <w:spacing w:before="8" w:line="271" w:lineRule="exact"/>
              <w:ind w:left="36"/>
              <w:rPr>
                <w:sz w:val="24"/>
              </w:rPr>
            </w:pPr>
            <w:r>
              <w:rPr>
                <w:w w:val="99"/>
                <w:sz w:val="24"/>
              </w:rPr>
              <w:t>-</w:t>
            </w:r>
          </w:p>
        </w:tc>
        <w:tc>
          <w:tcPr>
            <w:tcW w:w="836" w:type="dxa"/>
          </w:tcPr>
          <w:p w:rsidR="00591381" w:rsidRDefault="00591381" w:rsidP="00190857">
            <w:pPr>
              <w:pStyle w:val="TableParagraph"/>
              <w:spacing w:before="8" w:line="271" w:lineRule="exact"/>
              <w:ind w:left="36"/>
              <w:rPr>
                <w:sz w:val="24"/>
              </w:rPr>
            </w:pPr>
            <w:r>
              <w:rPr>
                <w:w w:val="99"/>
                <w:sz w:val="24"/>
              </w:rPr>
              <w:t>-</w:t>
            </w:r>
          </w:p>
        </w:tc>
        <w:tc>
          <w:tcPr>
            <w:tcW w:w="977" w:type="dxa"/>
          </w:tcPr>
          <w:p w:rsidR="00591381" w:rsidRDefault="00591381" w:rsidP="00190857">
            <w:pPr>
              <w:pStyle w:val="TableParagraph"/>
              <w:spacing w:before="8" w:line="271" w:lineRule="exact"/>
              <w:rPr>
                <w:sz w:val="24"/>
              </w:rPr>
            </w:pPr>
            <w:r>
              <w:rPr>
                <w:w w:val="99"/>
                <w:sz w:val="24"/>
              </w:rPr>
              <w:t>-</w:t>
            </w:r>
          </w:p>
        </w:tc>
        <w:tc>
          <w:tcPr>
            <w:tcW w:w="836" w:type="dxa"/>
          </w:tcPr>
          <w:p w:rsidR="00591381" w:rsidRDefault="00591381" w:rsidP="00190857">
            <w:pPr>
              <w:pStyle w:val="TableParagraph"/>
              <w:spacing w:before="8" w:line="271" w:lineRule="exact"/>
              <w:ind w:left="385"/>
              <w:jc w:val="left"/>
              <w:rPr>
                <w:sz w:val="24"/>
              </w:rPr>
            </w:pPr>
            <w:r>
              <w:rPr>
                <w:w w:val="99"/>
                <w:sz w:val="24"/>
              </w:rPr>
              <w:t>-</w:t>
            </w:r>
          </w:p>
        </w:tc>
        <w:tc>
          <w:tcPr>
            <w:tcW w:w="1608" w:type="dxa"/>
          </w:tcPr>
          <w:p w:rsidR="00591381" w:rsidRDefault="00591381" w:rsidP="00190857">
            <w:pPr>
              <w:pStyle w:val="TableParagraph"/>
              <w:spacing w:before="8" w:line="271" w:lineRule="exact"/>
              <w:ind w:left="771"/>
              <w:jc w:val="left"/>
              <w:rPr>
                <w:sz w:val="24"/>
              </w:rPr>
            </w:pPr>
            <w:r>
              <w:rPr>
                <w:w w:val="99"/>
                <w:sz w:val="24"/>
              </w:rPr>
              <w:t>-</w:t>
            </w:r>
          </w:p>
        </w:tc>
        <w:tc>
          <w:tcPr>
            <w:tcW w:w="1861" w:type="dxa"/>
          </w:tcPr>
          <w:p w:rsidR="00591381" w:rsidRDefault="00591381" w:rsidP="00190857">
            <w:pPr>
              <w:pStyle w:val="TableParagraph"/>
              <w:spacing w:before="8" w:line="271" w:lineRule="exact"/>
              <w:ind w:left="37"/>
              <w:rPr>
                <w:sz w:val="24"/>
              </w:rPr>
            </w:pPr>
            <w:r>
              <w:rPr>
                <w:w w:val="99"/>
                <w:sz w:val="24"/>
              </w:rPr>
              <w:t>-</w:t>
            </w:r>
          </w:p>
        </w:tc>
        <w:tc>
          <w:tcPr>
            <w:tcW w:w="1530" w:type="dxa"/>
          </w:tcPr>
          <w:p w:rsidR="00591381" w:rsidRDefault="00591381" w:rsidP="00190857">
            <w:pPr>
              <w:pStyle w:val="TableParagraph"/>
              <w:spacing w:before="8" w:line="271" w:lineRule="exact"/>
              <w:rPr>
                <w:sz w:val="24"/>
              </w:rPr>
            </w:pPr>
            <w:r>
              <w:rPr>
                <w:w w:val="99"/>
                <w:sz w:val="24"/>
              </w:rPr>
              <w:t>-</w:t>
            </w:r>
          </w:p>
        </w:tc>
      </w:tr>
      <w:tr w:rsidR="00591381" w:rsidTr="00190857">
        <w:trPr>
          <w:trHeight w:val="342"/>
        </w:trPr>
        <w:tc>
          <w:tcPr>
            <w:tcW w:w="10140" w:type="dxa"/>
            <w:gridSpan w:val="8"/>
          </w:tcPr>
          <w:p w:rsidR="00591381" w:rsidRPr="00591381" w:rsidRDefault="00591381" w:rsidP="00190857">
            <w:pPr>
              <w:pStyle w:val="TableParagraph"/>
              <w:spacing w:before="20" w:line="240" w:lineRule="auto"/>
              <w:ind w:left="40"/>
              <w:jc w:val="left"/>
              <w:rPr>
                <w:sz w:val="24"/>
                <w:lang w:val="ru-RU"/>
              </w:rPr>
            </w:pPr>
            <w:r w:rsidRPr="00591381">
              <w:rPr>
                <w:sz w:val="24"/>
                <w:lang w:val="ru-RU"/>
              </w:rPr>
              <w:t>3.Сведения</w:t>
            </w:r>
            <w:r w:rsidRPr="00591381">
              <w:rPr>
                <w:spacing w:val="-2"/>
                <w:sz w:val="24"/>
                <w:lang w:val="ru-RU"/>
              </w:rPr>
              <w:t xml:space="preserve"> </w:t>
            </w:r>
            <w:r w:rsidRPr="00591381">
              <w:rPr>
                <w:sz w:val="24"/>
                <w:lang w:val="ru-RU"/>
              </w:rPr>
              <w:t>о</w:t>
            </w:r>
            <w:r w:rsidRPr="00591381">
              <w:rPr>
                <w:spacing w:val="-2"/>
                <w:sz w:val="24"/>
                <w:lang w:val="ru-RU"/>
              </w:rPr>
              <w:t xml:space="preserve"> </w:t>
            </w:r>
            <w:r w:rsidRPr="00591381">
              <w:rPr>
                <w:sz w:val="24"/>
                <w:lang w:val="ru-RU"/>
              </w:rPr>
              <w:t>характерных</w:t>
            </w:r>
            <w:r w:rsidRPr="00591381">
              <w:rPr>
                <w:spacing w:val="-1"/>
                <w:sz w:val="24"/>
                <w:lang w:val="ru-RU"/>
              </w:rPr>
              <w:t xml:space="preserve"> </w:t>
            </w:r>
            <w:r w:rsidRPr="00591381">
              <w:rPr>
                <w:sz w:val="24"/>
                <w:lang w:val="ru-RU"/>
              </w:rPr>
              <w:t>точках части</w:t>
            </w:r>
            <w:r w:rsidRPr="00591381">
              <w:rPr>
                <w:spacing w:val="-2"/>
                <w:sz w:val="24"/>
                <w:lang w:val="ru-RU"/>
              </w:rPr>
              <w:t xml:space="preserve"> </w:t>
            </w:r>
            <w:r w:rsidRPr="00591381">
              <w:rPr>
                <w:sz w:val="24"/>
                <w:lang w:val="ru-RU"/>
              </w:rPr>
              <w:t>(частей)</w:t>
            </w:r>
            <w:r w:rsidRPr="00591381">
              <w:rPr>
                <w:spacing w:val="-2"/>
                <w:sz w:val="24"/>
                <w:lang w:val="ru-RU"/>
              </w:rPr>
              <w:t xml:space="preserve"> </w:t>
            </w:r>
            <w:r w:rsidRPr="00591381">
              <w:rPr>
                <w:sz w:val="24"/>
                <w:lang w:val="ru-RU"/>
              </w:rPr>
              <w:t>границы</w:t>
            </w:r>
            <w:r w:rsidRPr="00591381">
              <w:rPr>
                <w:spacing w:val="-2"/>
                <w:sz w:val="24"/>
                <w:lang w:val="ru-RU"/>
              </w:rPr>
              <w:t xml:space="preserve"> </w:t>
            </w:r>
            <w:r w:rsidRPr="00591381">
              <w:rPr>
                <w:sz w:val="24"/>
                <w:lang w:val="ru-RU"/>
              </w:rPr>
              <w:t>объекта</w:t>
            </w:r>
          </w:p>
        </w:tc>
      </w:tr>
      <w:tr w:rsidR="00591381" w:rsidTr="00190857">
        <w:trPr>
          <w:trHeight w:val="284"/>
        </w:trPr>
        <w:tc>
          <w:tcPr>
            <w:tcW w:w="10140" w:type="dxa"/>
            <w:gridSpan w:val="8"/>
          </w:tcPr>
          <w:p w:rsidR="00591381" w:rsidRDefault="00591381" w:rsidP="00190857">
            <w:pPr>
              <w:pStyle w:val="TableParagraph"/>
              <w:spacing w:line="264" w:lineRule="exact"/>
              <w:ind w:left="40"/>
              <w:jc w:val="left"/>
              <w:rPr>
                <w:sz w:val="24"/>
              </w:rPr>
            </w:pPr>
            <w:proofErr w:type="spellStart"/>
            <w:r>
              <w:rPr>
                <w:sz w:val="24"/>
              </w:rPr>
              <w:t>Часть</w:t>
            </w:r>
            <w:proofErr w:type="spellEnd"/>
            <w:r>
              <w:rPr>
                <w:spacing w:val="-1"/>
                <w:sz w:val="24"/>
              </w:rPr>
              <w:t xml:space="preserve"> </w:t>
            </w:r>
            <w:r>
              <w:rPr>
                <w:sz w:val="24"/>
              </w:rPr>
              <w:t>№</w:t>
            </w:r>
          </w:p>
        </w:tc>
      </w:tr>
      <w:tr w:rsidR="00591381" w:rsidTr="00190857">
        <w:trPr>
          <w:trHeight w:val="284"/>
        </w:trPr>
        <w:tc>
          <w:tcPr>
            <w:tcW w:w="1498" w:type="dxa"/>
          </w:tcPr>
          <w:p w:rsidR="00591381" w:rsidRDefault="00591381" w:rsidP="00190857">
            <w:pPr>
              <w:pStyle w:val="TableParagraph"/>
              <w:spacing w:line="264" w:lineRule="exact"/>
              <w:ind w:left="36"/>
              <w:rPr>
                <w:sz w:val="24"/>
              </w:rPr>
            </w:pPr>
            <w:r>
              <w:rPr>
                <w:w w:val="99"/>
                <w:sz w:val="24"/>
              </w:rPr>
              <w:t>-</w:t>
            </w:r>
          </w:p>
        </w:tc>
        <w:tc>
          <w:tcPr>
            <w:tcW w:w="994" w:type="dxa"/>
          </w:tcPr>
          <w:p w:rsidR="00591381" w:rsidRDefault="00591381" w:rsidP="00190857">
            <w:pPr>
              <w:pStyle w:val="TableParagraph"/>
              <w:spacing w:line="264" w:lineRule="exact"/>
              <w:ind w:left="36"/>
              <w:rPr>
                <w:sz w:val="24"/>
              </w:rPr>
            </w:pPr>
            <w:r>
              <w:rPr>
                <w:w w:val="99"/>
                <w:sz w:val="24"/>
              </w:rPr>
              <w:t>-</w:t>
            </w:r>
          </w:p>
        </w:tc>
        <w:tc>
          <w:tcPr>
            <w:tcW w:w="836" w:type="dxa"/>
          </w:tcPr>
          <w:p w:rsidR="00591381" w:rsidRDefault="00591381" w:rsidP="00190857">
            <w:pPr>
              <w:pStyle w:val="TableParagraph"/>
              <w:spacing w:line="264" w:lineRule="exact"/>
              <w:ind w:left="36"/>
              <w:rPr>
                <w:sz w:val="24"/>
              </w:rPr>
            </w:pPr>
            <w:r>
              <w:rPr>
                <w:w w:val="99"/>
                <w:sz w:val="24"/>
              </w:rPr>
              <w:t>-</w:t>
            </w:r>
          </w:p>
        </w:tc>
        <w:tc>
          <w:tcPr>
            <w:tcW w:w="977" w:type="dxa"/>
          </w:tcPr>
          <w:p w:rsidR="00591381" w:rsidRDefault="00591381" w:rsidP="00190857">
            <w:pPr>
              <w:pStyle w:val="TableParagraph"/>
              <w:spacing w:line="264" w:lineRule="exact"/>
              <w:rPr>
                <w:sz w:val="24"/>
              </w:rPr>
            </w:pPr>
            <w:r>
              <w:rPr>
                <w:w w:val="99"/>
                <w:sz w:val="24"/>
              </w:rPr>
              <w:t>-</w:t>
            </w:r>
          </w:p>
        </w:tc>
        <w:tc>
          <w:tcPr>
            <w:tcW w:w="836" w:type="dxa"/>
          </w:tcPr>
          <w:p w:rsidR="00591381" w:rsidRDefault="00591381" w:rsidP="00190857">
            <w:pPr>
              <w:pStyle w:val="TableParagraph"/>
              <w:spacing w:line="264" w:lineRule="exact"/>
              <w:ind w:left="385"/>
              <w:jc w:val="left"/>
              <w:rPr>
                <w:sz w:val="24"/>
              </w:rPr>
            </w:pPr>
            <w:r>
              <w:rPr>
                <w:w w:val="99"/>
                <w:sz w:val="24"/>
              </w:rPr>
              <w:t>-</w:t>
            </w:r>
          </w:p>
        </w:tc>
        <w:tc>
          <w:tcPr>
            <w:tcW w:w="1608" w:type="dxa"/>
          </w:tcPr>
          <w:p w:rsidR="00591381" w:rsidRDefault="00591381" w:rsidP="00190857">
            <w:pPr>
              <w:pStyle w:val="TableParagraph"/>
              <w:spacing w:line="264" w:lineRule="exact"/>
              <w:ind w:left="771"/>
              <w:jc w:val="left"/>
              <w:rPr>
                <w:sz w:val="24"/>
              </w:rPr>
            </w:pPr>
            <w:r>
              <w:rPr>
                <w:w w:val="99"/>
                <w:sz w:val="24"/>
              </w:rPr>
              <w:t>-</w:t>
            </w:r>
          </w:p>
        </w:tc>
        <w:tc>
          <w:tcPr>
            <w:tcW w:w="1861" w:type="dxa"/>
          </w:tcPr>
          <w:p w:rsidR="00591381" w:rsidRDefault="00591381" w:rsidP="00190857">
            <w:pPr>
              <w:pStyle w:val="TableParagraph"/>
              <w:spacing w:line="264" w:lineRule="exact"/>
              <w:ind w:left="37"/>
              <w:rPr>
                <w:sz w:val="24"/>
              </w:rPr>
            </w:pPr>
            <w:r>
              <w:rPr>
                <w:w w:val="99"/>
                <w:sz w:val="24"/>
              </w:rPr>
              <w:t>-</w:t>
            </w:r>
          </w:p>
        </w:tc>
        <w:tc>
          <w:tcPr>
            <w:tcW w:w="1530" w:type="dxa"/>
          </w:tcPr>
          <w:p w:rsidR="00591381" w:rsidRDefault="00591381" w:rsidP="00190857">
            <w:pPr>
              <w:pStyle w:val="TableParagraph"/>
              <w:spacing w:line="264" w:lineRule="exact"/>
              <w:rPr>
                <w:sz w:val="24"/>
              </w:rPr>
            </w:pPr>
            <w:r>
              <w:rPr>
                <w:w w:val="99"/>
                <w:sz w:val="24"/>
              </w:rPr>
              <w:t>-</w:t>
            </w:r>
          </w:p>
        </w:tc>
      </w:tr>
    </w:tbl>
    <w:p w:rsidR="00591381" w:rsidRDefault="00591381" w:rsidP="00591381">
      <w:pPr>
        <w:spacing w:line="264" w:lineRule="exact"/>
        <w:sectPr w:rsidR="00591381">
          <w:pgSz w:w="11910" w:h="16840"/>
          <w:pgMar w:top="800" w:right="500" w:bottom="280" w:left="1020" w:header="720" w:footer="720" w:gutter="0"/>
          <w:cols w:space="720"/>
        </w:sectPr>
      </w:pPr>
    </w:p>
    <w:p w:rsidR="00A716FD" w:rsidRDefault="00591381" w:rsidP="00591381">
      <w:pPr>
        <w:widowControl/>
        <w:tabs>
          <w:tab w:val="left" w:pos="6675"/>
        </w:tabs>
        <w:ind w:firstLine="567"/>
        <w:jc w:val="center"/>
        <w:rPr>
          <w:rFonts w:ascii="Arial" w:eastAsia="Times New Roman" w:hAnsi="Arial" w:cs="Arial"/>
          <w:color w:val="auto"/>
          <w:lang w:bidi="ar-SA"/>
        </w:rPr>
      </w:pPr>
      <w:r>
        <w:rPr>
          <w:rFonts w:ascii="Arial" w:eastAsia="Times New Roman" w:hAnsi="Arial" w:cs="Arial"/>
          <w:color w:val="auto"/>
          <w:lang w:bidi="ar-SA"/>
        </w:rPr>
        <w:lastRenderedPageBreak/>
        <w:t>Раздел 4</w:t>
      </w:r>
    </w:p>
    <w:p w:rsidR="00591381" w:rsidRDefault="00591381" w:rsidP="00591381">
      <w:pPr>
        <w:widowControl/>
        <w:tabs>
          <w:tab w:val="left" w:pos="6675"/>
        </w:tabs>
        <w:ind w:firstLine="567"/>
        <w:jc w:val="center"/>
        <w:rPr>
          <w:rFonts w:ascii="Arial" w:eastAsia="Times New Roman" w:hAnsi="Arial" w:cs="Arial"/>
          <w:color w:val="auto"/>
          <w:lang w:bidi="ar-SA"/>
        </w:rPr>
      </w:pPr>
      <w:r>
        <w:rPr>
          <w:rFonts w:ascii="Arial" w:eastAsia="Times New Roman" w:hAnsi="Arial" w:cs="Arial"/>
          <w:color w:val="auto"/>
          <w:lang w:bidi="ar-SA"/>
        </w:rPr>
        <w:t>План границ объекта</w:t>
      </w:r>
    </w:p>
    <w:p w:rsidR="00591381" w:rsidRDefault="00591381" w:rsidP="00591381">
      <w:pPr>
        <w:widowControl/>
        <w:tabs>
          <w:tab w:val="left" w:pos="6675"/>
        </w:tabs>
        <w:ind w:firstLine="567"/>
        <w:jc w:val="center"/>
        <w:rPr>
          <w:rFonts w:ascii="Arial" w:eastAsia="Times New Roman" w:hAnsi="Arial" w:cs="Arial"/>
          <w:color w:val="auto"/>
          <w:lang w:bidi="ar-SA"/>
        </w:rPr>
      </w:pPr>
      <w:r w:rsidRPr="00591381">
        <w:rPr>
          <w:rFonts w:ascii="Arial" w:eastAsia="Times New Roman" w:hAnsi="Arial" w:cs="Arial"/>
          <w:color w:val="auto"/>
          <w:lang w:bidi="ar-SA"/>
        </w:rPr>
        <w:drawing>
          <wp:anchor distT="0" distB="0" distL="0" distR="0" simplePos="0" relativeHeight="251665408" behindDoc="1" locked="0" layoutInCell="1" allowOverlap="1">
            <wp:simplePos x="0" y="0"/>
            <wp:positionH relativeFrom="page">
              <wp:posOffset>739486</wp:posOffset>
            </wp:positionH>
            <wp:positionV relativeFrom="page">
              <wp:posOffset>1454727</wp:posOffset>
            </wp:positionV>
            <wp:extent cx="6131099" cy="7945582"/>
            <wp:effectExtent l="19050" t="0" r="3001" b="0"/>
            <wp:wrapNone/>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6133982" cy="7949318"/>
                    </a:xfrm>
                    <a:prstGeom prst="rect">
                      <a:avLst/>
                    </a:prstGeom>
                  </pic:spPr>
                </pic:pic>
              </a:graphicData>
            </a:graphic>
          </wp:anchor>
        </w:drawing>
      </w:r>
    </w:p>
    <w:sectPr w:rsidR="00591381" w:rsidSect="004D599F">
      <w:pgSz w:w="11900" w:h="16840"/>
      <w:pgMar w:top="1134" w:right="560" w:bottom="1134" w:left="1418"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0A6A" w:rsidRDefault="00140A6A" w:rsidP="00B95567">
      <w:r>
        <w:separator/>
      </w:r>
    </w:p>
  </w:endnote>
  <w:endnote w:type="continuationSeparator" w:id="0">
    <w:p w:rsidR="00140A6A" w:rsidRDefault="00140A6A" w:rsidP="00B955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00"/>
    <w:family w:val="roman"/>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Heavy">
    <w:charset w:val="CC"/>
    <w:family w:val="swiss"/>
    <w:pitch w:val="variable"/>
    <w:sig w:usb0="00000287" w:usb1="00000000" w:usb2="00000000" w:usb3="00000000" w:csb0="0000009F" w:csb1="00000000"/>
  </w:font>
  <w:font w:name="TimesNewRoman">
    <w:altName w:val="MS Mincho"/>
    <w:panose1 w:val="00000000000000000000"/>
    <w:charset w:val="80"/>
    <w:family w:val="auto"/>
    <w:notTrueType/>
    <w:pitch w:val="default"/>
    <w:sig w:usb0="00000201" w:usb1="08070000" w:usb2="00000010" w:usb3="00000000" w:csb0="00020004" w:csb1="00000000"/>
  </w:font>
  <w:font w:name="TimesNewRomanPS-BoldItalicMT">
    <w:charset w:val="CC"/>
    <w:family w:val="script"/>
    <w:pitch w:val="default"/>
    <w:sig w:usb0="00000201" w:usb1="00000000" w:usb2="00000000" w:usb3="00000000" w:csb0="00000004" w:csb1="00000000"/>
  </w:font>
  <w:font w:name="TimesNewRomanPSMT">
    <w:altName w:val="Times New Roman"/>
    <w:charset w:val="CC"/>
    <w:family w:val="roman"/>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0A6A" w:rsidRDefault="00140A6A" w:rsidP="00B95567">
      <w:r>
        <w:separator/>
      </w:r>
    </w:p>
  </w:footnote>
  <w:footnote w:type="continuationSeparator" w:id="0">
    <w:p w:rsidR="00140A6A" w:rsidRDefault="00140A6A" w:rsidP="00B955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rPr>
    </w:lvl>
    <w:lvl w:ilvl="4">
      <w:start w:val="1"/>
      <w:numFmt w:val="bullet"/>
      <w:suff w:val="nothing"/>
      <w:lvlText w:val=""/>
      <w:lvlJc w:val="left"/>
      <w:pPr>
        <w:tabs>
          <w:tab w:val="num" w:pos="0"/>
        </w:tabs>
        <w:ind w:left="0" w:firstLine="0"/>
      </w:pPr>
      <w:rPr>
        <w:rFonts w:ascii="Wingdings 2" w:hAnsi="Wingdings 2"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1">
    <w:nsid w:val="0000000F"/>
    <w:multiLevelType w:val="multilevel"/>
    <w:tmpl w:val="0000000F"/>
    <w:name w:val="WW8Num15"/>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Symbol" w:hAnsi="Symbol"/>
      </w:rPr>
    </w:lvl>
    <w:lvl w:ilvl="2">
      <w:start w:val="1"/>
      <w:numFmt w:val="bullet"/>
      <w:lvlText w:val=""/>
      <w:lvlJc w:val="left"/>
      <w:pPr>
        <w:tabs>
          <w:tab w:val="num" w:pos="1440"/>
        </w:tabs>
        <w:ind w:left="0" w:firstLine="0"/>
      </w:pPr>
      <w:rPr>
        <w:rFonts w:ascii="Symbol" w:hAnsi="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Symbol" w:hAnsi="Symbol"/>
      </w:rPr>
    </w:lvl>
    <w:lvl w:ilvl="5">
      <w:start w:val="1"/>
      <w:numFmt w:val="bullet"/>
      <w:lvlText w:val=""/>
      <w:lvlJc w:val="left"/>
      <w:pPr>
        <w:tabs>
          <w:tab w:val="num" w:pos="2520"/>
        </w:tabs>
        <w:ind w:left="0" w:firstLine="0"/>
      </w:pPr>
      <w:rPr>
        <w:rFonts w:ascii="Symbol" w:hAnsi="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Symbol" w:hAnsi="Symbol"/>
      </w:rPr>
    </w:lvl>
    <w:lvl w:ilvl="8">
      <w:start w:val="1"/>
      <w:numFmt w:val="bullet"/>
      <w:lvlText w:val=""/>
      <w:lvlJc w:val="left"/>
      <w:pPr>
        <w:tabs>
          <w:tab w:val="num" w:pos="3600"/>
        </w:tabs>
        <w:ind w:left="0" w:firstLine="0"/>
      </w:pPr>
      <w:rPr>
        <w:rFonts w:ascii="Symbol" w:hAnsi="Symbol"/>
      </w:rPr>
    </w:lvl>
  </w:abstractNum>
  <w:abstractNum w:abstractNumId="2">
    <w:nsid w:val="00000011"/>
    <w:multiLevelType w:val="multilevel"/>
    <w:tmpl w:val="00000011"/>
    <w:name w:val="WW8Num17"/>
    <w:lvl w:ilvl="0">
      <w:start w:val="1"/>
      <w:numFmt w:val="decimal"/>
      <w:lvlText w:val="%1."/>
      <w:lvlJc w:val="left"/>
      <w:pPr>
        <w:tabs>
          <w:tab w:val="num" w:pos="72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14"/>
    <w:multiLevelType w:val="multilevel"/>
    <w:tmpl w:val="00000014"/>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15"/>
    <w:multiLevelType w:val="multilevel"/>
    <w:tmpl w:val="00000015"/>
    <w:name w:val="WW8Num2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6">
    <w:nsid w:val="00000035"/>
    <w:multiLevelType w:val="multilevel"/>
    <w:tmpl w:val="0000003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584C3D"/>
    <w:multiLevelType w:val="hybridMultilevel"/>
    <w:tmpl w:val="1382D27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1C22951"/>
    <w:multiLevelType w:val="multilevel"/>
    <w:tmpl w:val="000000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7B54C74"/>
    <w:multiLevelType w:val="hybridMultilevel"/>
    <w:tmpl w:val="65E446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90F32F2"/>
    <w:multiLevelType w:val="hybridMultilevel"/>
    <w:tmpl w:val="55364928"/>
    <w:lvl w:ilvl="0" w:tplc="00000022">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B667C74"/>
    <w:multiLevelType w:val="hybridMultilevel"/>
    <w:tmpl w:val="93D61F64"/>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68B00F5"/>
    <w:multiLevelType w:val="hybridMultilevel"/>
    <w:tmpl w:val="BC689BDE"/>
    <w:lvl w:ilvl="0" w:tplc="0F64C27C">
      <w:numFmt w:val="bullet"/>
      <w:lvlText w:val="-"/>
      <w:lvlJc w:val="left"/>
      <w:pPr>
        <w:ind w:left="1287" w:hanging="360"/>
      </w:pPr>
      <w:rPr>
        <w:rFonts w:ascii="Times New Roman" w:eastAsia="Lucida Sans Unicode"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74A1813"/>
    <w:multiLevelType w:val="multilevel"/>
    <w:tmpl w:val="000000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1E037DB6"/>
    <w:multiLevelType w:val="hybridMultilevel"/>
    <w:tmpl w:val="17DCA326"/>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F29221E"/>
    <w:multiLevelType w:val="multilevel"/>
    <w:tmpl w:val="2858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11565A"/>
    <w:multiLevelType w:val="hybridMultilevel"/>
    <w:tmpl w:val="EB7231F4"/>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481FD0"/>
    <w:multiLevelType w:val="hybridMultilevel"/>
    <w:tmpl w:val="41F25A40"/>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315251C9"/>
    <w:multiLevelType w:val="multilevel"/>
    <w:tmpl w:val="000000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332709B2"/>
    <w:multiLevelType w:val="hybridMultilevel"/>
    <w:tmpl w:val="5B0C5018"/>
    <w:lvl w:ilvl="0" w:tplc="2FF2BBB0">
      <w:start w:val="1"/>
      <w:numFmt w:val="decimal"/>
      <w:lvlText w:val="%1."/>
      <w:lvlJc w:val="left"/>
      <w:pPr>
        <w:ind w:left="644" w:hanging="360"/>
      </w:pPr>
      <w:rPr>
        <w:b w:val="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3E21536"/>
    <w:multiLevelType w:val="hybridMultilevel"/>
    <w:tmpl w:val="027CB3E2"/>
    <w:lvl w:ilvl="0" w:tplc="33D86C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0FF464C"/>
    <w:multiLevelType w:val="multilevel"/>
    <w:tmpl w:val="000000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4AA26A04"/>
    <w:multiLevelType w:val="multilevel"/>
    <w:tmpl w:val="000000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4B135710"/>
    <w:multiLevelType w:val="multilevel"/>
    <w:tmpl w:val="000000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4C3D0FE8"/>
    <w:multiLevelType w:val="multilevel"/>
    <w:tmpl w:val="F5962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CD36FEF"/>
    <w:multiLevelType w:val="hybridMultilevel"/>
    <w:tmpl w:val="D4684B00"/>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0977FD7"/>
    <w:multiLevelType w:val="hybridMultilevel"/>
    <w:tmpl w:val="4A9A830A"/>
    <w:lvl w:ilvl="0" w:tplc="0000000D">
      <w:start w:val="1"/>
      <w:numFmt w:val="bullet"/>
      <w:lvlText w:val=""/>
      <w:lvlJc w:val="left"/>
      <w:pPr>
        <w:ind w:left="720" w:hanging="360"/>
      </w:pPr>
      <w:rPr>
        <w:rFonts w:ascii="Symbol" w:hAnsi="Symbo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42D7A93"/>
    <w:multiLevelType w:val="hybridMultilevel"/>
    <w:tmpl w:val="41F25A40"/>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5BB2CC7"/>
    <w:multiLevelType w:val="hybridMultilevel"/>
    <w:tmpl w:val="3098A4AE"/>
    <w:lvl w:ilvl="0" w:tplc="04190001">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8783127"/>
    <w:multiLevelType w:val="hybridMultilevel"/>
    <w:tmpl w:val="41F25A40"/>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5FEB7E9E"/>
    <w:multiLevelType w:val="hybridMultilevel"/>
    <w:tmpl w:val="41F25A40"/>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67201681"/>
    <w:multiLevelType w:val="multilevel"/>
    <w:tmpl w:val="F5A8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691F02"/>
    <w:multiLevelType w:val="hybridMultilevel"/>
    <w:tmpl w:val="6F72EE74"/>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A9358F7"/>
    <w:multiLevelType w:val="hybridMultilevel"/>
    <w:tmpl w:val="A33CB0C2"/>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1D379C6"/>
    <w:multiLevelType w:val="multilevel"/>
    <w:tmpl w:val="E44CE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EB5678"/>
    <w:multiLevelType w:val="hybridMultilevel"/>
    <w:tmpl w:val="27ECD6CE"/>
    <w:lvl w:ilvl="0" w:tplc="0000002D">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E2E7887"/>
    <w:multiLevelType w:val="hybridMultilevel"/>
    <w:tmpl w:val="48520960"/>
    <w:lvl w:ilvl="0" w:tplc="0419000F">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1"/>
  </w:num>
  <w:num w:numId="4">
    <w:abstractNumId w:val="6"/>
  </w:num>
  <w:num w:numId="5">
    <w:abstractNumId w:val="7"/>
  </w:num>
  <w:num w:numId="6">
    <w:abstractNumId w:val="9"/>
  </w:num>
  <w:num w:numId="7">
    <w:abstractNumId w:val="4"/>
  </w:num>
  <w:num w:numId="8">
    <w:abstractNumId w:val="12"/>
  </w:num>
  <w:num w:numId="9">
    <w:abstractNumId w:val="15"/>
  </w:num>
  <w:num w:numId="10">
    <w:abstractNumId w:val="31"/>
  </w:num>
  <w:num w:numId="11">
    <w:abstractNumId w:val="34"/>
  </w:num>
  <w:num w:numId="12">
    <w:abstractNumId w:val="5"/>
  </w:num>
  <w:num w:numId="13">
    <w:abstractNumId w:val="26"/>
  </w:num>
  <w:num w:numId="14">
    <w:abstractNumId w:val="14"/>
  </w:num>
  <w:num w:numId="15">
    <w:abstractNumId w:val="3"/>
  </w:num>
  <w:num w:numId="16">
    <w:abstractNumId w:val="8"/>
  </w:num>
  <w:num w:numId="17">
    <w:abstractNumId w:val="22"/>
  </w:num>
  <w:num w:numId="18">
    <w:abstractNumId w:val="13"/>
  </w:num>
  <w:num w:numId="19">
    <w:abstractNumId w:val="21"/>
  </w:num>
  <w:num w:numId="20">
    <w:abstractNumId w:val="18"/>
  </w:num>
  <w:num w:numId="21">
    <w:abstractNumId w:val="23"/>
  </w:num>
  <w:num w:numId="22">
    <w:abstractNumId w:val="16"/>
  </w:num>
  <w:num w:numId="23">
    <w:abstractNumId w:val="33"/>
  </w:num>
  <w:num w:numId="24">
    <w:abstractNumId w:val="10"/>
  </w:num>
  <w:num w:numId="25">
    <w:abstractNumId w:val="25"/>
  </w:num>
  <w:num w:numId="26">
    <w:abstractNumId w:val="0"/>
  </w:num>
  <w:num w:numId="27">
    <w:abstractNumId w:val="28"/>
  </w:num>
  <w:num w:numId="28">
    <w:abstractNumId w:val="27"/>
  </w:num>
  <w:num w:numId="29">
    <w:abstractNumId w:val="30"/>
  </w:num>
  <w:num w:numId="30">
    <w:abstractNumId w:val="29"/>
  </w:num>
  <w:num w:numId="31">
    <w:abstractNumId w:val="17"/>
  </w:num>
  <w:num w:numId="32">
    <w:abstractNumId w:val="11"/>
  </w:num>
  <w:num w:numId="33">
    <w:abstractNumId w:val="2"/>
  </w:num>
  <w:num w:numId="34">
    <w:abstractNumId w:val="32"/>
  </w:num>
  <w:num w:numId="35">
    <w:abstractNumId w:val="35"/>
  </w:num>
  <w:num w:numId="36">
    <w:abstractNumId w:val="20"/>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B95567"/>
    <w:rsid w:val="00015100"/>
    <w:rsid w:val="00032FB7"/>
    <w:rsid w:val="00056341"/>
    <w:rsid w:val="00062751"/>
    <w:rsid w:val="00065DFD"/>
    <w:rsid w:val="0007120A"/>
    <w:rsid w:val="00093BAA"/>
    <w:rsid w:val="00094856"/>
    <w:rsid w:val="000A2A70"/>
    <w:rsid w:val="000D3E1B"/>
    <w:rsid w:val="000E6A83"/>
    <w:rsid w:val="0010005A"/>
    <w:rsid w:val="00140A6A"/>
    <w:rsid w:val="00144FCC"/>
    <w:rsid w:val="00196929"/>
    <w:rsid w:val="001C1F1C"/>
    <w:rsid w:val="00211861"/>
    <w:rsid w:val="00274222"/>
    <w:rsid w:val="00277CA2"/>
    <w:rsid w:val="002C59DF"/>
    <w:rsid w:val="002E4B23"/>
    <w:rsid w:val="002E70BB"/>
    <w:rsid w:val="00315CD5"/>
    <w:rsid w:val="00332592"/>
    <w:rsid w:val="00376D8D"/>
    <w:rsid w:val="003922EE"/>
    <w:rsid w:val="004004D5"/>
    <w:rsid w:val="00401887"/>
    <w:rsid w:val="00433029"/>
    <w:rsid w:val="004809FC"/>
    <w:rsid w:val="00493A4D"/>
    <w:rsid w:val="004A136D"/>
    <w:rsid w:val="004A15C1"/>
    <w:rsid w:val="004A4B99"/>
    <w:rsid w:val="004D599F"/>
    <w:rsid w:val="004E5ABB"/>
    <w:rsid w:val="004E6192"/>
    <w:rsid w:val="004E6DF7"/>
    <w:rsid w:val="00504614"/>
    <w:rsid w:val="00506852"/>
    <w:rsid w:val="00517486"/>
    <w:rsid w:val="00542E54"/>
    <w:rsid w:val="00554C81"/>
    <w:rsid w:val="005851FF"/>
    <w:rsid w:val="00591381"/>
    <w:rsid w:val="005A6131"/>
    <w:rsid w:val="005D36EB"/>
    <w:rsid w:val="005D6414"/>
    <w:rsid w:val="00635501"/>
    <w:rsid w:val="00643649"/>
    <w:rsid w:val="00657D8C"/>
    <w:rsid w:val="00671DB8"/>
    <w:rsid w:val="00681066"/>
    <w:rsid w:val="00687D10"/>
    <w:rsid w:val="006A44BA"/>
    <w:rsid w:val="006D0D6E"/>
    <w:rsid w:val="007117F4"/>
    <w:rsid w:val="007143F4"/>
    <w:rsid w:val="00722FF5"/>
    <w:rsid w:val="0077391F"/>
    <w:rsid w:val="00775576"/>
    <w:rsid w:val="007A519C"/>
    <w:rsid w:val="00807CF6"/>
    <w:rsid w:val="00813A6B"/>
    <w:rsid w:val="00835AFE"/>
    <w:rsid w:val="008933C3"/>
    <w:rsid w:val="00900419"/>
    <w:rsid w:val="00956013"/>
    <w:rsid w:val="009C7FBF"/>
    <w:rsid w:val="009F4C28"/>
    <w:rsid w:val="00A06693"/>
    <w:rsid w:val="00A418D8"/>
    <w:rsid w:val="00A603E0"/>
    <w:rsid w:val="00A67539"/>
    <w:rsid w:val="00A716FD"/>
    <w:rsid w:val="00A767B4"/>
    <w:rsid w:val="00A81E55"/>
    <w:rsid w:val="00A9062F"/>
    <w:rsid w:val="00AA5248"/>
    <w:rsid w:val="00AA5FC1"/>
    <w:rsid w:val="00AF10B7"/>
    <w:rsid w:val="00AF2B47"/>
    <w:rsid w:val="00B041FF"/>
    <w:rsid w:val="00B23A2C"/>
    <w:rsid w:val="00B300E5"/>
    <w:rsid w:val="00B34BFA"/>
    <w:rsid w:val="00B733D0"/>
    <w:rsid w:val="00B95567"/>
    <w:rsid w:val="00BE5B2B"/>
    <w:rsid w:val="00C10AA5"/>
    <w:rsid w:val="00C3125E"/>
    <w:rsid w:val="00C36979"/>
    <w:rsid w:val="00C606BC"/>
    <w:rsid w:val="00C64AF4"/>
    <w:rsid w:val="00C8611F"/>
    <w:rsid w:val="00CA32B3"/>
    <w:rsid w:val="00CD2A67"/>
    <w:rsid w:val="00D219FC"/>
    <w:rsid w:val="00D5634E"/>
    <w:rsid w:val="00D56601"/>
    <w:rsid w:val="00D625A7"/>
    <w:rsid w:val="00D74518"/>
    <w:rsid w:val="00D755CD"/>
    <w:rsid w:val="00DA1A10"/>
    <w:rsid w:val="00DA55F5"/>
    <w:rsid w:val="00DA5CB6"/>
    <w:rsid w:val="00DF3F0F"/>
    <w:rsid w:val="00E14723"/>
    <w:rsid w:val="00E22ED4"/>
    <w:rsid w:val="00E32B90"/>
    <w:rsid w:val="00E56509"/>
    <w:rsid w:val="00E6472E"/>
    <w:rsid w:val="00EA1A1A"/>
    <w:rsid w:val="00EA70A4"/>
    <w:rsid w:val="00EC034E"/>
    <w:rsid w:val="00EE0F5F"/>
    <w:rsid w:val="00EE7395"/>
    <w:rsid w:val="00F2347A"/>
    <w:rsid w:val="00F46D69"/>
    <w:rsid w:val="00F5160A"/>
    <w:rsid w:val="00F57FE6"/>
    <w:rsid w:val="00F84134"/>
    <w:rsid w:val="00F91581"/>
    <w:rsid w:val="00FA0BF4"/>
    <w:rsid w:val="00FA1AD7"/>
    <w:rsid w:val="00FF1EF6"/>
    <w:rsid w:val="00FF2322"/>
    <w:rsid w:val="00FF65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95567"/>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basedOn w:val="a"/>
    <w:next w:val="a"/>
    <w:link w:val="10"/>
    <w:qFormat/>
    <w:rsid w:val="009C7FBF"/>
    <w:pPr>
      <w:keepNext/>
      <w:widowControl/>
      <w:tabs>
        <w:tab w:val="num" w:pos="0"/>
      </w:tabs>
      <w:jc w:val="both"/>
      <w:outlineLvl w:val="0"/>
    </w:pPr>
    <w:rPr>
      <w:rFonts w:ascii="Times New Roman" w:eastAsia="Times New Roman" w:hAnsi="Times New Roman" w:cs="Times New Roman"/>
      <w:b/>
      <w:bCs/>
      <w:color w:val="auto"/>
      <w:kern w:val="1"/>
      <w:u w:val="single"/>
      <w:lang w:eastAsia="ar-SA" w:bidi="ar-SA"/>
    </w:rPr>
  </w:style>
  <w:style w:type="paragraph" w:styleId="2">
    <w:name w:val="heading 2"/>
    <w:basedOn w:val="a"/>
    <w:next w:val="a"/>
    <w:link w:val="20"/>
    <w:qFormat/>
    <w:rsid w:val="009C7FBF"/>
    <w:pPr>
      <w:keepNext/>
      <w:widowControl/>
      <w:tabs>
        <w:tab w:val="num" w:pos="0"/>
      </w:tabs>
      <w:spacing w:before="240" w:after="60"/>
      <w:outlineLvl w:val="1"/>
    </w:pPr>
    <w:rPr>
      <w:rFonts w:ascii="Arial" w:eastAsia="Times New Roman" w:hAnsi="Arial" w:cs="Arial"/>
      <w:b/>
      <w:bCs/>
      <w:i/>
      <w:iCs/>
      <w:color w:val="auto"/>
      <w:kern w:val="1"/>
      <w:sz w:val="28"/>
      <w:szCs w:val="28"/>
      <w:lang w:eastAsia="ar-SA" w:bidi="ar-SA"/>
    </w:rPr>
  </w:style>
  <w:style w:type="paragraph" w:styleId="3">
    <w:name w:val="heading 3"/>
    <w:basedOn w:val="a"/>
    <w:next w:val="a"/>
    <w:link w:val="30"/>
    <w:qFormat/>
    <w:rsid w:val="009C7FBF"/>
    <w:pPr>
      <w:keepNext/>
      <w:tabs>
        <w:tab w:val="num" w:pos="0"/>
      </w:tabs>
      <w:suppressAutoHyphens/>
      <w:spacing w:before="240" w:after="60"/>
      <w:outlineLvl w:val="2"/>
    </w:pPr>
    <w:rPr>
      <w:rFonts w:ascii="Arial" w:eastAsia="Lucida Sans Unicode" w:hAnsi="Arial" w:cs="Arial"/>
      <w:b/>
      <w:bCs/>
      <w:color w:val="auto"/>
      <w:kern w:val="1"/>
      <w:sz w:val="26"/>
      <w:szCs w:val="26"/>
      <w:lang w:eastAsia="ar-SA" w:bidi="ar-SA"/>
    </w:rPr>
  </w:style>
  <w:style w:type="paragraph" w:styleId="4">
    <w:name w:val="heading 4"/>
    <w:basedOn w:val="a0"/>
    <w:next w:val="a1"/>
    <w:link w:val="40"/>
    <w:qFormat/>
    <w:rsid w:val="009C7FBF"/>
    <w:pPr>
      <w:tabs>
        <w:tab w:val="num" w:pos="0"/>
      </w:tabs>
      <w:outlineLvl w:val="3"/>
    </w:pPr>
    <w:rPr>
      <w:b/>
      <w:bCs/>
      <w:i/>
      <w:iCs/>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
    <w:link w:val="a6"/>
    <w:uiPriority w:val="99"/>
    <w:semiHidden/>
    <w:unhideWhenUsed/>
    <w:rsid w:val="00B95567"/>
    <w:rPr>
      <w:rFonts w:ascii="Tahoma" w:hAnsi="Tahoma" w:cs="Tahoma"/>
      <w:sz w:val="16"/>
      <w:szCs w:val="16"/>
    </w:rPr>
  </w:style>
  <w:style w:type="character" w:customStyle="1" w:styleId="a6">
    <w:name w:val="Текст выноски Знак"/>
    <w:basedOn w:val="a2"/>
    <w:link w:val="a5"/>
    <w:uiPriority w:val="99"/>
    <w:semiHidden/>
    <w:rsid w:val="00B95567"/>
    <w:rPr>
      <w:rFonts w:ascii="Tahoma" w:eastAsia="Arial Unicode MS" w:hAnsi="Tahoma" w:cs="Tahoma"/>
      <w:color w:val="000000"/>
      <w:sz w:val="16"/>
      <w:szCs w:val="16"/>
      <w:lang w:eastAsia="ru-RU" w:bidi="ru-RU"/>
    </w:rPr>
  </w:style>
  <w:style w:type="paragraph" w:styleId="a7">
    <w:name w:val="header"/>
    <w:basedOn w:val="a"/>
    <w:link w:val="a8"/>
    <w:unhideWhenUsed/>
    <w:rsid w:val="00B95567"/>
    <w:pPr>
      <w:tabs>
        <w:tab w:val="center" w:pos="4677"/>
        <w:tab w:val="right" w:pos="9355"/>
      </w:tabs>
    </w:pPr>
  </w:style>
  <w:style w:type="character" w:customStyle="1" w:styleId="a8">
    <w:name w:val="Верхний колонтитул Знак"/>
    <w:basedOn w:val="a2"/>
    <w:link w:val="a7"/>
    <w:rsid w:val="00B95567"/>
    <w:rPr>
      <w:rFonts w:ascii="Arial Unicode MS" w:eastAsia="Arial Unicode MS" w:hAnsi="Arial Unicode MS" w:cs="Arial Unicode MS"/>
      <w:color w:val="000000"/>
      <w:sz w:val="24"/>
      <w:szCs w:val="24"/>
      <w:lang w:eastAsia="ru-RU" w:bidi="ru-RU"/>
    </w:rPr>
  </w:style>
  <w:style w:type="paragraph" w:styleId="a9">
    <w:name w:val="footer"/>
    <w:basedOn w:val="a"/>
    <w:link w:val="aa"/>
    <w:uiPriority w:val="99"/>
    <w:unhideWhenUsed/>
    <w:rsid w:val="00B95567"/>
    <w:pPr>
      <w:tabs>
        <w:tab w:val="center" w:pos="4677"/>
        <w:tab w:val="right" w:pos="9355"/>
      </w:tabs>
    </w:pPr>
  </w:style>
  <w:style w:type="character" w:customStyle="1" w:styleId="aa">
    <w:name w:val="Нижний колонтитул Знак"/>
    <w:basedOn w:val="a2"/>
    <w:link w:val="a9"/>
    <w:uiPriority w:val="99"/>
    <w:rsid w:val="00B95567"/>
    <w:rPr>
      <w:rFonts w:ascii="Arial Unicode MS" w:eastAsia="Arial Unicode MS" w:hAnsi="Arial Unicode MS" w:cs="Arial Unicode MS"/>
      <w:color w:val="000000"/>
      <w:sz w:val="24"/>
      <w:szCs w:val="24"/>
      <w:lang w:eastAsia="ru-RU" w:bidi="ru-RU"/>
    </w:rPr>
  </w:style>
  <w:style w:type="character" w:customStyle="1" w:styleId="10">
    <w:name w:val="Заголовок 1 Знак"/>
    <w:basedOn w:val="a2"/>
    <w:link w:val="1"/>
    <w:rsid w:val="009C7FBF"/>
    <w:rPr>
      <w:rFonts w:ascii="Times New Roman" w:eastAsia="Times New Roman" w:hAnsi="Times New Roman" w:cs="Times New Roman"/>
      <w:b/>
      <w:bCs/>
      <w:kern w:val="1"/>
      <w:sz w:val="24"/>
      <w:szCs w:val="24"/>
      <w:u w:val="single"/>
      <w:lang w:eastAsia="ar-SA"/>
    </w:rPr>
  </w:style>
  <w:style w:type="character" w:customStyle="1" w:styleId="20">
    <w:name w:val="Заголовок 2 Знак"/>
    <w:basedOn w:val="a2"/>
    <w:link w:val="2"/>
    <w:rsid w:val="009C7FBF"/>
    <w:rPr>
      <w:rFonts w:ascii="Arial" w:eastAsia="Times New Roman" w:hAnsi="Arial" w:cs="Arial"/>
      <w:b/>
      <w:bCs/>
      <w:i/>
      <w:iCs/>
      <w:kern w:val="1"/>
      <w:sz w:val="28"/>
      <w:szCs w:val="28"/>
      <w:lang w:eastAsia="ar-SA"/>
    </w:rPr>
  </w:style>
  <w:style w:type="character" w:customStyle="1" w:styleId="30">
    <w:name w:val="Заголовок 3 Знак"/>
    <w:basedOn w:val="a2"/>
    <w:link w:val="3"/>
    <w:rsid w:val="009C7FBF"/>
    <w:rPr>
      <w:rFonts w:ascii="Arial" w:eastAsia="Lucida Sans Unicode" w:hAnsi="Arial" w:cs="Arial"/>
      <w:b/>
      <w:bCs/>
      <w:kern w:val="1"/>
      <w:sz w:val="26"/>
      <w:szCs w:val="26"/>
      <w:lang w:eastAsia="ar-SA"/>
    </w:rPr>
  </w:style>
  <w:style w:type="character" w:customStyle="1" w:styleId="40">
    <w:name w:val="Заголовок 4 Знак"/>
    <w:basedOn w:val="a2"/>
    <w:link w:val="4"/>
    <w:rsid w:val="009C7FBF"/>
    <w:rPr>
      <w:rFonts w:ascii="Arial" w:eastAsia="Lucida Sans Unicode" w:hAnsi="Arial" w:cs="Tahoma"/>
      <w:b/>
      <w:bCs/>
      <w:i/>
      <w:iCs/>
      <w:kern w:val="1"/>
      <w:sz w:val="24"/>
      <w:szCs w:val="24"/>
      <w:lang w:eastAsia="ar-SA"/>
    </w:rPr>
  </w:style>
  <w:style w:type="numbering" w:customStyle="1" w:styleId="11">
    <w:name w:val="Нет списка1"/>
    <w:next w:val="a4"/>
    <w:uiPriority w:val="99"/>
    <w:semiHidden/>
    <w:unhideWhenUsed/>
    <w:rsid w:val="009C7FBF"/>
  </w:style>
  <w:style w:type="paragraph" w:customStyle="1" w:styleId="a0">
    <w:name w:val="Заголовок"/>
    <w:basedOn w:val="a"/>
    <w:next w:val="a1"/>
    <w:rsid w:val="009C7FBF"/>
    <w:pPr>
      <w:keepNext/>
      <w:suppressAutoHyphens/>
      <w:spacing w:before="240" w:after="120"/>
    </w:pPr>
    <w:rPr>
      <w:rFonts w:ascii="Arial" w:eastAsia="Lucida Sans Unicode" w:hAnsi="Arial" w:cs="Tahoma"/>
      <w:color w:val="auto"/>
      <w:kern w:val="1"/>
      <w:sz w:val="28"/>
      <w:szCs w:val="28"/>
      <w:lang w:eastAsia="ar-SA" w:bidi="ar-SA"/>
    </w:rPr>
  </w:style>
  <w:style w:type="paragraph" w:styleId="a1">
    <w:name w:val="Body Text"/>
    <w:basedOn w:val="a"/>
    <w:link w:val="ab"/>
    <w:uiPriority w:val="1"/>
    <w:qFormat/>
    <w:rsid w:val="009C7FBF"/>
    <w:pPr>
      <w:suppressAutoHyphens/>
      <w:spacing w:after="120"/>
    </w:pPr>
    <w:rPr>
      <w:rFonts w:ascii="Times New Roman" w:eastAsia="Lucida Sans Unicode" w:hAnsi="Times New Roman" w:cs="Times New Roman"/>
      <w:color w:val="auto"/>
      <w:kern w:val="1"/>
      <w:lang w:eastAsia="ar-SA" w:bidi="ar-SA"/>
    </w:rPr>
  </w:style>
  <w:style w:type="character" w:customStyle="1" w:styleId="ab">
    <w:name w:val="Основной текст Знак"/>
    <w:basedOn w:val="a2"/>
    <w:link w:val="a1"/>
    <w:rsid w:val="009C7FBF"/>
    <w:rPr>
      <w:rFonts w:ascii="Times New Roman" w:eastAsia="Lucida Sans Unicode" w:hAnsi="Times New Roman" w:cs="Times New Roman"/>
      <w:kern w:val="1"/>
      <w:sz w:val="24"/>
      <w:szCs w:val="24"/>
      <w:lang w:eastAsia="ar-SA"/>
    </w:rPr>
  </w:style>
  <w:style w:type="character" w:customStyle="1" w:styleId="WW8Num2z0">
    <w:name w:val="WW8Num2z0"/>
    <w:rsid w:val="009C7FBF"/>
    <w:rPr>
      <w:rFonts w:ascii="Symbol" w:hAnsi="Symbol"/>
    </w:rPr>
  </w:style>
  <w:style w:type="character" w:customStyle="1" w:styleId="WW8Num2z2">
    <w:name w:val="WW8Num2z2"/>
    <w:rsid w:val="009C7FBF"/>
    <w:rPr>
      <w:rFonts w:ascii="StarSymbol" w:hAnsi="StarSymbol" w:cs="StarSymbol"/>
      <w:sz w:val="18"/>
      <w:szCs w:val="18"/>
    </w:rPr>
  </w:style>
  <w:style w:type="character" w:customStyle="1" w:styleId="WW8Num2z3">
    <w:name w:val="WW8Num2z3"/>
    <w:rsid w:val="009C7FBF"/>
    <w:rPr>
      <w:rFonts w:ascii="Wingdings" w:hAnsi="Wingdings"/>
    </w:rPr>
  </w:style>
  <w:style w:type="character" w:customStyle="1" w:styleId="WW8Num2z4">
    <w:name w:val="WW8Num2z4"/>
    <w:rsid w:val="009C7FBF"/>
    <w:rPr>
      <w:rFonts w:ascii="Wingdings 2" w:hAnsi="Wingdings 2" w:cs="StarSymbol"/>
      <w:sz w:val="18"/>
      <w:szCs w:val="18"/>
    </w:rPr>
  </w:style>
  <w:style w:type="character" w:customStyle="1" w:styleId="WW8Num3z0">
    <w:name w:val="WW8Num3z0"/>
    <w:rsid w:val="009C7FBF"/>
    <w:rPr>
      <w:rFonts w:ascii="Wingdings" w:hAnsi="Wingdings"/>
    </w:rPr>
  </w:style>
  <w:style w:type="character" w:customStyle="1" w:styleId="WW8Num3z1">
    <w:name w:val="WW8Num3z1"/>
    <w:rsid w:val="009C7FBF"/>
    <w:rPr>
      <w:rFonts w:ascii="Wingdings 2" w:hAnsi="Wingdings 2" w:cs="StarSymbol"/>
      <w:sz w:val="18"/>
      <w:szCs w:val="18"/>
    </w:rPr>
  </w:style>
  <w:style w:type="character" w:customStyle="1" w:styleId="WW8Num3z2">
    <w:name w:val="WW8Num3z2"/>
    <w:rsid w:val="009C7FBF"/>
    <w:rPr>
      <w:rFonts w:ascii="StarSymbol" w:hAnsi="StarSymbol" w:cs="StarSymbol"/>
      <w:sz w:val="18"/>
      <w:szCs w:val="18"/>
    </w:rPr>
  </w:style>
  <w:style w:type="character" w:customStyle="1" w:styleId="WW8Num4z0">
    <w:name w:val="WW8Num4z0"/>
    <w:rsid w:val="009C7FBF"/>
    <w:rPr>
      <w:rFonts w:ascii="Symbol" w:hAnsi="Symbol" w:cs="StarSymbol"/>
      <w:sz w:val="18"/>
      <w:szCs w:val="18"/>
    </w:rPr>
  </w:style>
  <w:style w:type="character" w:customStyle="1" w:styleId="WW8Num4z1">
    <w:name w:val="WW8Num4z1"/>
    <w:rsid w:val="009C7FBF"/>
    <w:rPr>
      <w:rFonts w:ascii="Wingdings 2" w:hAnsi="Wingdings 2" w:cs="StarSymbol"/>
      <w:sz w:val="18"/>
      <w:szCs w:val="18"/>
    </w:rPr>
  </w:style>
  <w:style w:type="character" w:customStyle="1" w:styleId="WW8Num4z2">
    <w:name w:val="WW8Num4z2"/>
    <w:rsid w:val="009C7FBF"/>
    <w:rPr>
      <w:rFonts w:ascii="StarSymbol" w:hAnsi="StarSymbol" w:cs="StarSymbol"/>
      <w:sz w:val="18"/>
      <w:szCs w:val="18"/>
    </w:rPr>
  </w:style>
  <w:style w:type="character" w:customStyle="1" w:styleId="WW8Num4z3">
    <w:name w:val="WW8Num4z3"/>
    <w:rsid w:val="009C7FBF"/>
    <w:rPr>
      <w:rFonts w:ascii="Wingdings" w:hAnsi="Wingdings"/>
    </w:rPr>
  </w:style>
  <w:style w:type="character" w:customStyle="1" w:styleId="WW8Num5z0">
    <w:name w:val="WW8Num5z0"/>
    <w:rsid w:val="009C7FBF"/>
    <w:rPr>
      <w:b w:val="0"/>
      <w:sz w:val="20"/>
      <w:szCs w:val="20"/>
    </w:rPr>
  </w:style>
  <w:style w:type="character" w:customStyle="1" w:styleId="WW8Num5z1">
    <w:name w:val="WW8Num5z1"/>
    <w:rsid w:val="009C7FBF"/>
    <w:rPr>
      <w:rFonts w:ascii="Wingdings 2" w:hAnsi="Wingdings 2" w:cs="StarSymbol"/>
      <w:sz w:val="18"/>
      <w:szCs w:val="18"/>
    </w:rPr>
  </w:style>
  <w:style w:type="character" w:customStyle="1" w:styleId="WW8Num5z2">
    <w:name w:val="WW8Num5z2"/>
    <w:rsid w:val="009C7FBF"/>
    <w:rPr>
      <w:rFonts w:ascii="StarSymbol" w:hAnsi="StarSymbol" w:cs="StarSymbol"/>
      <w:sz w:val="18"/>
      <w:szCs w:val="18"/>
    </w:rPr>
  </w:style>
  <w:style w:type="character" w:customStyle="1" w:styleId="WW8Num6z0">
    <w:name w:val="WW8Num6z0"/>
    <w:rsid w:val="009C7FBF"/>
    <w:rPr>
      <w:rFonts w:ascii="Symbol" w:hAnsi="Symbol" w:cs="StarSymbol"/>
      <w:sz w:val="18"/>
      <w:szCs w:val="18"/>
    </w:rPr>
  </w:style>
  <w:style w:type="character" w:customStyle="1" w:styleId="WW8Num6z1">
    <w:name w:val="WW8Num6z1"/>
    <w:rsid w:val="009C7FBF"/>
    <w:rPr>
      <w:rFonts w:ascii="OpenSymbol" w:hAnsi="OpenSymbol" w:cs="StarSymbol"/>
      <w:sz w:val="18"/>
      <w:szCs w:val="18"/>
    </w:rPr>
  </w:style>
  <w:style w:type="character" w:customStyle="1" w:styleId="WW8Num7z0">
    <w:name w:val="WW8Num7z0"/>
    <w:rsid w:val="009C7FBF"/>
    <w:rPr>
      <w:rFonts w:ascii="Symbol" w:hAnsi="Symbol" w:cs="StarSymbol"/>
      <w:sz w:val="18"/>
      <w:szCs w:val="18"/>
    </w:rPr>
  </w:style>
  <w:style w:type="character" w:customStyle="1" w:styleId="WW8Num7z1">
    <w:name w:val="WW8Num7z1"/>
    <w:rsid w:val="009C7FBF"/>
    <w:rPr>
      <w:rFonts w:ascii="OpenSymbol" w:hAnsi="OpenSymbol"/>
    </w:rPr>
  </w:style>
  <w:style w:type="character" w:customStyle="1" w:styleId="WW8Num7z2">
    <w:name w:val="WW8Num7z2"/>
    <w:rsid w:val="009C7FBF"/>
    <w:rPr>
      <w:rFonts w:ascii="StarSymbol" w:hAnsi="StarSymbol"/>
    </w:rPr>
  </w:style>
  <w:style w:type="character" w:customStyle="1" w:styleId="WW8Num8z0">
    <w:name w:val="WW8Num8z0"/>
    <w:rsid w:val="009C7FBF"/>
    <w:rPr>
      <w:rFonts w:ascii="Symbol" w:hAnsi="Symbol"/>
    </w:rPr>
  </w:style>
  <w:style w:type="character" w:customStyle="1" w:styleId="WW8Num9z0">
    <w:name w:val="WW8Num9z0"/>
    <w:rsid w:val="009C7FBF"/>
    <w:rPr>
      <w:b/>
    </w:rPr>
  </w:style>
  <w:style w:type="character" w:customStyle="1" w:styleId="WW8Num9z1">
    <w:name w:val="WW8Num9z1"/>
    <w:rsid w:val="009C7FBF"/>
    <w:rPr>
      <w:rFonts w:ascii="Courier New" w:hAnsi="Courier New" w:cs="Courier New"/>
    </w:rPr>
  </w:style>
  <w:style w:type="character" w:customStyle="1" w:styleId="WW8Num9z2">
    <w:name w:val="WW8Num9z2"/>
    <w:rsid w:val="009C7FBF"/>
    <w:rPr>
      <w:rFonts w:ascii="Wingdings" w:hAnsi="Wingdings"/>
    </w:rPr>
  </w:style>
  <w:style w:type="character" w:customStyle="1" w:styleId="WW8Num10z0">
    <w:name w:val="WW8Num10z0"/>
    <w:rsid w:val="009C7FBF"/>
    <w:rPr>
      <w:rFonts w:ascii="Symbol" w:hAnsi="Symbol"/>
    </w:rPr>
  </w:style>
  <w:style w:type="character" w:customStyle="1" w:styleId="WW8Num11z0">
    <w:name w:val="WW8Num11z0"/>
    <w:rsid w:val="009C7FBF"/>
    <w:rPr>
      <w:rFonts w:ascii="Wingdings" w:hAnsi="Wingdings" w:cs="Times New Roman"/>
    </w:rPr>
  </w:style>
  <w:style w:type="character" w:customStyle="1" w:styleId="WW8Num11z1">
    <w:name w:val="WW8Num11z1"/>
    <w:rsid w:val="009C7FBF"/>
    <w:rPr>
      <w:rFonts w:ascii="Wingdings 2" w:hAnsi="Wingdings 2" w:cs="Courier New"/>
    </w:rPr>
  </w:style>
  <w:style w:type="character" w:customStyle="1" w:styleId="WW8Num12z0">
    <w:name w:val="WW8Num12z0"/>
    <w:rsid w:val="009C7FBF"/>
    <w:rPr>
      <w:rFonts w:ascii="Times New Roman" w:hAnsi="Times New Roman" w:cs="Times New Roman"/>
    </w:rPr>
  </w:style>
  <w:style w:type="character" w:customStyle="1" w:styleId="WW8Num13z0">
    <w:name w:val="WW8Num13z0"/>
    <w:rsid w:val="009C7FBF"/>
    <w:rPr>
      <w:rFonts w:ascii="Symbol" w:hAnsi="Symbol"/>
    </w:rPr>
  </w:style>
  <w:style w:type="character" w:customStyle="1" w:styleId="WW8Num14z0">
    <w:name w:val="WW8Num14z0"/>
    <w:rsid w:val="009C7FBF"/>
    <w:rPr>
      <w:rFonts w:ascii="Symbol" w:hAnsi="Symbol"/>
    </w:rPr>
  </w:style>
  <w:style w:type="character" w:customStyle="1" w:styleId="WW8Num15z0">
    <w:name w:val="WW8Num15z0"/>
    <w:rsid w:val="009C7FBF"/>
    <w:rPr>
      <w:rFonts w:ascii="Symbol" w:hAnsi="Symbol"/>
    </w:rPr>
  </w:style>
  <w:style w:type="character" w:customStyle="1" w:styleId="WW8Num17z0">
    <w:name w:val="WW8Num17z0"/>
    <w:rsid w:val="009C7FBF"/>
    <w:rPr>
      <w:rFonts w:ascii="Symbol" w:hAnsi="Symbol"/>
    </w:rPr>
  </w:style>
  <w:style w:type="character" w:customStyle="1" w:styleId="WW8Num19z2">
    <w:name w:val="WW8Num19z2"/>
    <w:rsid w:val="009C7FBF"/>
    <w:rPr>
      <w:rFonts w:ascii="Wingdings" w:hAnsi="Wingdings"/>
    </w:rPr>
  </w:style>
  <w:style w:type="character" w:customStyle="1" w:styleId="WW8Num20z2">
    <w:name w:val="WW8Num20z2"/>
    <w:rsid w:val="009C7FBF"/>
    <w:rPr>
      <w:b w:val="0"/>
      <w:bCs w:val="0"/>
    </w:rPr>
  </w:style>
  <w:style w:type="character" w:customStyle="1" w:styleId="WW8Num21z0">
    <w:name w:val="WW8Num21z0"/>
    <w:rsid w:val="009C7FBF"/>
    <w:rPr>
      <w:rFonts w:ascii="Times New Roman" w:hAnsi="Times New Roman" w:cs="StarSymbol"/>
      <w:sz w:val="18"/>
      <w:szCs w:val="18"/>
    </w:rPr>
  </w:style>
  <w:style w:type="character" w:customStyle="1" w:styleId="WW8Num22z2">
    <w:name w:val="WW8Num22z2"/>
    <w:rsid w:val="009C7FBF"/>
    <w:rPr>
      <w:b w:val="0"/>
      <w:bCs w:val="0"/>
    </w:rPr>
  </w:style>
  <w:style w:type="character" w:customStyle="1" w:styleId="WW8Num23z0">
    <w:name w:val="WW8Num23z0"/>
    <w:rsid w:val="009C7FBF"/>
    <w:rPr>
      <w:b w:val="0"/>
      <w:sz w:val="20"/>
      <w:szCs w:val="20"/>
    </w:rPr>
  </w:style>
  <w:style w:type="character" w:customStyle="1" w:styleId="WW8Num24z0">
    <w:name w:val="WW8Num24z0"/>
    <w:rsid w:val="009C7FBF"/>
    <w:rPr>
      <w:rFonts w:ascii="Symbol" w:hAnsi="Symbol"/>
      <w:b/>
      <w:bCs/>
    </w:rPr>
  </w:style>
  <w:style w:type="character" w:customStyle="1" w:styleId="WW8Num25z0">
    <w:name w:val="WW8Num25z0"/>
    <w:rsid w:val="009C7FBF"/>
    <w:rPr>
      <w:rFonts w:ascii="Symbol" w:hAnsi="Symbol"/>
      <w:b/>
    </w:rPr>
  </w:style>
  <w:style w:type="character" w:customStyle="1" w:styleId="WW8Num26z0">
    <w:name w:val="WW8Num26z0"/>
    <w:rsid w:val="009C7FBF"/>
    <w:rPr>
      <w:b/>
    </w:rPr>
  </w:style>
  <w:style w:type="character" w:customStyle="1" w:styleId="WW8Num27z0">
    <w:name w:val="WW8Num27z0"/>
    <w:rsid w:val="009C7FBF"/>
    <w:rPr>
      <w:b/>
    </w:rPr>
  </w:style>
  <w:style w:type="character" w:customStyle="1" w:styleId="WW8Num27z1">
    <w:name w:val="WW8Num27z1"/>
    <w:rsid w:val="009C7FBF"/>
    <w:rPr>
      <w:rFonts w:ascii="OpenSymbol" w:hAnsi="OpenSymbol" w:cs="Courier New"/>
    </w:rPr>
  </w:style>
  <w:style w:type="character" w:customStyle="1" w:styleId="WW8Num28z0">
    <w:name w:val="WW8Num28z0"/>
    <w:rsid w:val="009C7FBF"/>
    <w:rPr>
      <w:rFonts w:ascii="Wingdings" w:hAnsi="Wingdings"/>
      <w:b/>
    </w:rPr>
  </w:style>
  <w:style w:type="character" w:customStyle="1" w:styleId="WW8Num29z0">
    <w:name w:val="WW8Num29z0"/>
    <w:rsid w:val="009C7FBF"/>
    <w:rPr>
      <w:rFonts w:ascii="Symbol" w:hAnsi="Symbol"/>
    </w:rPr>
  </w:style>
  <w:style w:type="character" w:customStyle="1" w:styleId="WW8Num30z2">
    <w:name w:val="WW8Num30z2"/>
    <w:rsid w:val="009C7FBF"/>
    <w:rPr>
      <w:b w:val="0"/>
      <w:bCs w:val="0"/>
    </w:rPr>
  </w:style>
  <w:style w:type="character" w:customStyle="1" w:styleId="WW8Num31z0">
    <w:name w:val="WW8Num31z0"/>
    <w:rsid w:val="009C7FBF"/>
    <w:rPr>
      <w:rFonts w:ascii="Symbol" w:hAnsi="Symbol"/>
      <w:b/>
    </w:rPr>
  </w:style>
  <w:style w:type="character" w:customStyle="1" w:styleId="WW8Num32z0">
    <w:name w:val="WW8Num32z0"/>
    <w:rsid w:val="009C7FBF"/>
    <w:rPr>
      <w:rFonts w:ascii="Symbol" w:hAnsi="Symbol" w:cs="StarSymbol"/>
      <w:sz w:val="18"/>
      <w:szCs w:val="18"/>
    </w:rPr>
  </w:style>
  <w:style w:type="character" w:customStyle="1" w:styleId="Absatz-Standardschriftart">
    <w:name w:val="Absatz-Standardschriftart"/>
    <w:rsid w:val="009C7FBF"/>
  </w:style>
  <w:style w:type="character" w:customStyle="1" w:styleId="WW8Num16z0">
    <w:name w:val="WW8Num16z0"/>
    <w:rsid w:val="009C7FBF"/>
    <w:rPr>
      <w:rFonts w:ascii="Symbol" w:hAnsi="Symbol" w:cs="StarSymbol"/>
      <w:sz w:val="18"/>
      <w:szCs w:val="18"/>
    </w:rPr>
  </w:style>
  <w:style w:type="character" w:customStyle="1" w:styleId="WW8Num19z0">
    <w:name w:val="WW8Num19z0"/>
    <w:rsid w:val="009C7FBF"/>
    <w:rPr>
      <w:b/>
    </w:rPr>
  </w:style>
  <w:style w:type="character" w:customStyle="1" w:styleId="WW8Num21z2">
    <w:name w:val="WW8Num21z2"/>
    <w:rsid w:val="009C7FBF"/>
    <w:rPr>
      <w:rFonts w:ascii="Wingdings" w:hAnsi="Wingdings"/>
    </w:rPr>
  </w:style>
  <w:style w:type="character" w:customStyle="1" w:styleId="WW8Num24z2">
    <w:name w:val="WW8Num24z2"/>
    <w:rsid w:val="009C7FBF"/>
    <w:rPr>
      <w:rFonts w:ascii="StarSymbol" w:hAnsi="StarSymbol" w:cs="StarSymbol"/>
      <w:sz w:val="18"/>
      <w:szCs w:val="18"/>
    </w:rPr>
  </w:style>
  <w:style w:type="character" w:customStyle="1" w:styleId="WW8Num29z1">
    <w:name w:val="WW8Num29z1"/>
    <w:rsid w:val="009C7FBF"/>
    <w:rPr>
      <w:rFonts w:ascii="OpenSymbol" w:hAnsi="OpenSymbol" w:cs="Courier New"/>
    </w:rPr>
  </w:style>
  <w:style w:type="character" w:customStyle="1" w:styleId="WW8Num30z0">
    <w:name w:val="WW8Num30z0"/>
    <w:rsid w:val="009C7FBF"/>
    <w:rPr>
      <w:rFonts w:ascii="Symbol" w:hAnsi="Symbol" w:cs="OpenSymbol"/>
    </w:rPr>
  </w:style>
  <w:style w:type="character" w:customStyle="1" w:styleId="WW-Absatz-Standardschriftart">
    <w:name w:val="WW-Absatz-Standardschriftart"/>
    <w:rsid w:val="009C7FBF"/>
  </w:style>
  <w:style w:type="character" w:customStyle="1" w:styleId="WW8Num23z2">
    <w:name w:val="WW8Num23z2"/>
    <w:rsid w:val="009C7FBF"/>
    <w:rPr>
      <w:b w:val="0"/>
      <w:bCs w:val="0"/>
    </w:rPr>
  </w:style>
  <w:style w:type="character" w:customStyle="1" w:styleId="WW-Absatz-Standardschriftart1">
    <w:name w:val="WW-Absatz-Standardschriftart1"/>
    <w:rsid w:val="009C7FBF"/>
  </w:style>
  <w:style w:type="character" w:customStyle="1" w:styleId="WW-Absatz-Standardschriftart11">
    <w:name w:val="WW-Absatz-Standardschriftart11"/>
    <w:rsid w:val="009C7FBF"/>
  </w:style>
  <w:style w:type="character" w:customStyle="1" w:styleId="WW-Absatz-Standardschriftart111">
    <w:name w:val="WW-Absatz-Standardschriftart111"/>
    <w:rsid w:val="009C7FBF"/>
  </w:style>
  <w:style w:type="character" w:customStyle="1" w:styleId="WW-Absatz-Standardschriftart1111">
    <w:name w:val="WW-Absatz-Standardschriftart1111"/>
    <w:rsid w:val="009C7FBF"/>
  </w:style>
  <w:style w:type="character" w:customStyle="1" w:styleId="WW8Num22z0">
    <w:name w:val="WW8Num22z0"/>
    <w:rsid w:val="009C7FBF"/>
    <w:rPr>
      <w:rFonts w:ascii="Symbol" w:hAnsi="Symbol"/>
      <w:b w:val="0"/>
      <w:sz w:val="20"/>
      <w:szCs w:val="20"/>
    </w:rPr>
  </w:style>
  <w:style w:type="character" w:customStyle="1" w:styleId="WW-Absatz-Standardschriftart11111">
    <w:name w:val="WW-Absatz-Standardschriftart11111"/>
    <w:rsid w:val="009C7FBF"/>
  </w:style>
  <w:style w:type="character" w:customStyle="1" w:styleId="WW-Absatz-Standardschriftart111111">
    <w:name w:val="WW-Absatz-Standardschriftart111111"/>
    <w:rsid w:val="009C7FBF"/>
  </w:style>
  <w:style w:type="character" w:customStyle="1" w:styleId="WW8Num16z1">
    <w:name w:val="WW8Num16z1"/>
    <w:rsid w:val="009C7FBF"/>
    <w:rPr>
      <w:rFonts w:ascii="Symbol" w:hAnsi="Symbol" w:cs="StarSymbol"/>
      <w:sz w:val="18"/>
      <w:szCs w:val="18"/>
    </w:rPr>
  </w:style>
  <w:style w:type="character" w:customStyle="1" w:styleId="WW-Absatz-Standardschriftart1111111">
    <w:name w:val="WW-Absatz-Standardschriftart1111111"/>
    <w:rsid w:val="009C7FBF"/>
  </w:style>
  <w:style w:type="character" w:customStyle="1" w:styleId="WW8Num8z1">
    <w:name w:val="WW8Num8z1"/>
    <w:rsid w:val="009C7FBF"/>
    <w:rPr>
      <w:rFonts w:ascii="Symbol" w:hAnsi="Symbol"/>
    </w:rPr>
  </w:style>
  <w:style w:type="character" w:customStyle="1" w:styleId="WW8Num8z2">
    <w:name w:val="WW8Num8z2"/>
    <w:rsid w:val="009C7FBF"/>
    <w:rPr>
      <w:rFonts w:ascii="Wingdings" w:hAnsi="Wingdings"/>
    </w:rPr>
  </w:style>
  <w:style w:type="character" w:customStyle="1" w:styleId="WW8Num10z1">
    <w:name w:val="WW8Num10z1"/>
    <w:rsid w:val="009C7FBF"/>
    <w:rPr>
      <w:rFonts w:ascii="Courier New" w:hAnsi="Courier New" w:cs="Courier New"/>
    </w:rPr>
  </w:style>
  <w:style w:type="character" w:customStyle="1" w:styleId="WW8Num10z2">
    <w:name w:val="WW8Num10z2"/>
    <w:rsid w:val="009C7FBF"/>
    <w:rPr>
      <w:rFonts w:ascii="Wingdings" w:hAnsi="Wingdings"/>
    </w:rPr>
  </w:style>
  <w:style w:type="character" w:customStyle="1" w:styleId="WW8Num12z1">
    <w:name w:val="WW8Num12z1"/>
    <w:rsid w:val="009C7FBF"/>
    <w:rPr>
      <w:rFonts w:ascii="Courier New" w:hAnsi="Courier New" w:cs="Courier New"/>
    </w:rPr>
  </w:style>
  <w:style w:type="character" w:customStyle="1" w:styleId="WW8Num17z1">
    <w:name w:val="WW8Num17z1"/>
    <w:rsid w:val="009C7FBF"/>
    <w:rPr>
      <w:rFonts w:ascii="Symbol" w:hAnsi="Symbol" w:cs="StarSymbol"/>
      <w:sz w:val="18"/>
      <w:szCs w:val="18"/>
    </w:rPr>
  </w:style>
  <w:style w:type="character" w:customStyle="1" w:styleId="WW8Num18z0">
    <w:name w:val="WW8Num18z0"/>
    <w:rsid w:val="009C7FBF"/>
    <w:rPr>
      <w:rFonts w:ascii="Symbol" w:hAnsi="Symbol"/>
    </w:rPr>
  </w:style>
  <w:style w:type="character" w:customStyle="1" w:styleId="WW8Num20z0">
    <w:name w:val="WW8Num20z0"/>
    <w:rsid w:val="009C7FBF"/>
    <w:rPr>
      <w:rFonts w:ascii="Times New Roman" w:hAnsi="Times New Roman"/>
      <w:b/>
      <w:bCs/>
    </w:rPr>
  </w:style>
  <w:style w:type="character" w:customStyle="1" w:styleId="WW-Absatz-Standardschriftart11111111">
    <w:name w:val="WW-Absatz-Standardschriftart11111111"/>
    <w:rsid w:val="009C7FBF"/>
  </w:style>
  <w:style w:type="character" w:customStyle="1" w:styleId="WW8Num26z1">
    <w:name w:val="WW8Num26z1"/>
    <w:rsid w:val="009C7FBF"/>
    <w:rPr>
      <w:rFonts w:ascii="OpenSymbol" w:hAnsi="OpenSymbol" w:cs="Courier New"/>
    </w:rPr>
  </w:style>
  <w:style w:type="character" w:customStyle="1" w:styleId="WW8Num33z0">
    <w:name w:val="WW8Num33z0"/>
    <w:rsid w:val="009C7FBF"/>
    <w:rPr>
      <w:rFonts w:ascii="Symbol" w:hAnsi="Symbol"/>
      <w:b/>
    </w:rPr>
  </w:style>
  <w:style w:type="character" w:customStyle="1" w:styleId="WW8Num34z0">
    <w:name w:val="WW8Num34z0"/>
    <w:rsid w:val="009C7FBF"/>
    <w:rPr>
      <w:rFonts w:ascii="Wingdings" w:hAnsi="Wingdings" w:cs="StarSymbol"/>
      <w:sz w:val="18"/>
      <w:szCs w:val="18"/>
    </w:rPr>
  </w:style>
  <w:style w:type="character" w:customStyle="1" w:styleId="WW8Num34z1">
    <w:name w:val="WW8Num34z1"/>
    <w:rsid w:val="009C7FBF"/>
    <w:rPr>
      <w:rFonts w:ascii="Courier New" w:hAnsi="Courier New" w:cs="Courier New"/>
    </w:rPr>
  </w:style>
  <w:style w:type="character" w:customStyle="1" w:styleId="WW8Num35z0">
    <w:name w:val="WW8Num35z0"/>
    <w:rsid w:val="009C7FBF"/>
    <w:rPr>
      <w:rFonts w:ascii="Wingdings" w:hAnsi="Wingdings" w:cs="StarSymbol"/>
      <w:sz w:val="18"/>
      <w:szCs w:val="18"/>
    </w:rPr>
  </w:style>
  <w:style w:type="character" w:customStyle="1" w:styleId="WW8Num35z1">
    <w:name w:val="WW8Num35z1"/>
    <w:rsid w:val="009C7FBF"/>
    <w:rPr>
      <w:rFonts w:ascii="Symbol" w:hAnsi="Symbol" w:cs="StarSymbol"/>
      <w:sz w:val="18"/>
      <w:szCs w:val="18"/>
    </w:rPr>
  </w:style>
  <w:style w:type="character" w:customStyle="1" w:styleId="WW8Num36z0">
    <w:name w:val="WW8Num36z0"/>
    <w:rsid w:val="009C7FBF"/>
    <w:rPr>
      <w:b/>
    </w:rPr>
  </w:style>
  <w:style w:type="character" w:customStyle="1" w:styleId="WW8Num36z1">
    <w:name w:val="WW8Num36z1"/>
    <w:rsid w:val="009C7FBF"/>
    <w:rPr>
      <w:rFonts w:ascii="OpenSymbol" w:hAnsi="OpenSymbol" w:cs="Courier New"/>
    </w:rPr>
  </w:style>
  <w:style w:type="character" w:customStyle="1" w:styleId="WW8Num37z0">
    <w:name w:val="WW8Num37z0"/>
    <w:rsid w:val="009C7FBF"/>
    <w:rPr>
      <w:rFonts w:ascii="Symbol" w:hAnsi="Symbol"/>
    </w:rPr>
  </w:style>
  <w:style w:type="character" w:customStyle="1" w:styleId="WW8Num37z1">
    <w:name w:val="WW8Num37z1"/>
    <w:rsid w:val="009C7FBF"/>
    <w:rPr>
      <w:rFonts w:ascii="OpenSymbol" w:hAnsi="OpenSymbol" w:cs="StarSymbol"/>
      <w:sz w:val="18"/>
      <w:szCs w:val="18"/>
    </w:rPr>
  </w:style>
  <w:style w:type="character" w:customStyle="1" w:styleId="WW8Num38z0">
    <w:name w:val="WW8Num38z0"/>
    <w:rsid w:val="009C7FBF"/>
    <w:rPr>
      <w:b/>
    </w:rPr>
  </w:style>
  <w:style w:type="character" w:customStyle="1" w:styleId="WW8Num38z1">
    <w:name w:val="WW8Num38z1"/>
    <w:rsid w:val="009C7FBF"/>
    <w:rPr>
      <w:rFonts w:ascii="MS Mincho" w:hAnsi="MS Mincho" w:cs="StarSymbol"/>
      <w:sz w:val="18"/>
      <w:szCs w:val="18"/>
    </w:rPr>
  </w:style>
  <w:style w:type="character" w:customStyle="1" w:styleId="WW8Num39z0">
    <w:name w:val="WW8Num39z0"/>
    <w:rsid w:val="009C7FBF"/>
    <w:rPr>
      <w:b/>
    </w:rPr>
  </w:style>
  <w:style w:type="character" w:customStyle="1" w:styleId="WW8Num39z1">
    <w:name w:val="WW8Num39z1"/>
    <w:rsid w:val="009C7FBF"/>
    <w:rPr>
      <w:rFonts w:ascii="OpenSymbol" w:hAnsi="OpenSymbol" w:cs="StarSymbol"/>
      <w:sz w:val="18"/>
      <w:szCs w:val="18"/>
    </w:rPr>
  </w:style>
  <w:style w:type="character" w:customStyle="1" w:styleId="WW8Num40z0">
    <w:name w:val="WW8Num40z0"/>
    <w:rsid w:val="009C7FBF"/>
    <w:rPr>
      <w:rFonts w:ascii="Wingdings" w:hAnsi="Wingdings" w:cs="StarSymbol"/>
      <w:sz w:val="18"/>
      <w:szCs w:val="18"/>
    </w:rPr>
  </w:style>
  <w:style w:type="character" w:customStyle="1" w:styleId="WW8Num40z1">
    <w:name w:val="WW8Num40z1"/>
    <w:rsid w:val="009C7FBF"/>
    <w:rPr>
      <w:rFonts w:ascii="MS Mincho" w:hAnsi="MS Mincho" w:cs="StarSymbol"/>
      <w:sz w:val="18"/>
      <w:szCs w:val="18"/>
    </w:rPr>
  </w:style>
  <w:style w:type="character" w:customStyle="1" w:styleId="WW8Num41z0">
    <w:name w:val="WW8Num41z0"/>
    <w:rsid w:val="009C7FBF"/>
    <w:rPr>
      <w:rFonts w:ascii="Wingdings" w:hAnsi="Wingdings" w:cs="StarSymbol"/>
      <w:sz w:val="18"/>
      <w:szCs w:val="18"/>
    </w:rPr>
  </w:style>
  <w:style w:type="character" w:customStyle="1" w:styleId="WW8Num41z1">
    <w:name w:val="WW8Num41z1"/>
    <w:rsid w:val="009C7FBF"/>
    <w:rPr>
      <w:rFonts w:ascii="Symbol" w:hAnsi="Symbol" w:cs="StarSymbol"/>
      <w:sz w:val="18"/>
      <w:szCs w:val="18"/>
    </w:rPr>
  </w:style>
  <w:style w:type="character" w:customStyle="1" w:styleId="WW8Num42z0">
    <w:name w:val="WW8Num42z0"/>
    <w:rsid w:val="009C7FBF"/>
    <w:rPr>
      <w:rFonts w:ascii="Symbol" w:hAnsi="Symbol" w:cs="StarSymbol"/>
      <w:sz w:val="18"/>
      <w:szCs w:val="18"/>
    </w:rPr>
  </w:style>
  <w:style w:type="character" w:customStyle="1" w:styleId="WW8Num42z1">
    <w:name w:val="WW8Num42z1"/>
    <w:rsid w:val="009C7FBF"/>
    <w:rPr>
      <w:b/>
      <w:bCs/>
    </w:rPr>
  </w:style>
  <w:style w:type="character" w:customStyle="1" w:styleId="WW8Num43z0">
    <w:name w:val="WW8Num43z0"/>
    <w:rsid w:val="009C7FBF"/>
    <w:rPr>
      <w:rFonts w:ascii="Symbol" w:hAnsi="Symbol" w:cs="StarSymbol"/>
      <w:sz w:val="18"/>
      <w:szCs w:val="18"/>
    </w:rPr>
  </w:style>
  <w:style w:type="character" w:customStyle="1" w:styleId="WW8Num43z1">
    <w:name w:val="WW8Num43z1"/>
    <w:rsid w:val="009C7FBF"/>
    <w:rPr>
      <w:rFonts w:ascii="OpenSymbol" w:hAnsi="OpenSymbol" w:cs="StarSymbol"/>
      <w:sz w:val="18"/>
      <w:szCs w:val="18"/>
    </w:rPr>
  </w:style>
  <w:style w:type="character" w:customStyle="1" w:styleId="WW8Num44z0">
    <w:name w:val="WW8Num44z0"/>
    <w:rsid w:val="009C7FBF"/>
    <w:rPr>
      <w:rFonts w:ascii="Symbol" w:hAnsi="Symbol" w:cs="StarSymbol"/>
      <w:sz w:val="18"/>
      <w:szCs w:val="18"/>
    </w:rPr>
  </w:style>
  <w:style w:type="character" w:customStyle="1" w:styleId="WW8Num44z1">
    <w:name w:val="WW8Num44z1"/>
    <w:rsid w:val="009C7FBF"/>
    <w:rPr>
      <w:rFonts w:ascii="OpenSymbol" w:hAnsi="OpenSymbol" w:cs="StarSymbol"/>
      <w:sz w:val="18"/>
      <w:szCs w:val="18"/>
    </w:rPr>
  </w:style>
  <w:style w:type="character" w:customStyle="1" w:styleId="WW8Num45z0">
    <w:name w:val="WW8Num45z0"/>
    <w:rsid w:val="009C7FBF"/>
    <w:rPr>
      <w:rFonts w:ascii="Wingdings" w:hAnsi="Wingdings" w:cs="StarSymbol"/>
      <w:sz w:val="18"/>
      <w:szCs w:val="18"/>
    </w:rPr>
  </w:style>
  <w:style w:type="character" w:customStyle="1" w:styleId="WW8Num45z1">
    <w:name w:val="WW8Num45z1"/>
    <w:rsid w:val="009C7FBF"/>
    <w:rPr>
      <w:rFonts w:ascii="OpenSymbol" w:hAnsi="OpenSymbol" w:cs="StarSymbol"/>
      <w:sz w:val="18"/>
      <w:szCs w:val="18"/>
    </w:rPr>
  </w:style>
  <w:style w:type="character" w:customStyle="1" w:styleId="WW8Num46z0">
    <w:name w:val="WW8Num46z0"/>
    <w:rsid w:val="009C7FBF"/>
    <w:rPr>
      <w:rFonts w:ascii="Symbol" w:hAnsi="Symbol" w:cs="StarSymbol"/>
      <w:sz w:val="18"/>
      <w:szCs w:val="18"/>
    </w:rPr>
  </w:style>
  <w:style w:type="character" w:customStyle="1" w:styleId="WW8Num47z2">
    <w:name w:val="WW8Num47z2"/>
    <w:rsid w:val="009C7FBF"/>
    <w:rPr>
      <w:b/>
      <w:bCs/>
    </w:rPr>
  </w:style>
  <w:style w:type="character" w:customStyle="1" w:styleId="WW8Num48z0">
    <w:name w:val="WW8Num48z0"/>
    <w:rsid w:val="009C7FBF"/>
    <w:rPr>
      <w:rFonts w:ascii="Times New Roman" w:hAnsi="Times New Roman"/>
    </w:rPr>
  </w:style>
  <w:style w:type="character" w:customStyle="1" w:styleId="WW8Num49z0">
    <w:name w:val="WW8Num49z0"/>
    <w:rsid w:val="009C7FBF"/>
    <w:rPr>
      <w:b w:val="0"/>
      <w:bCs w:val="0"/>
    </w:rPr>
  </w:style>
  <w:style w:type="character" w:customStyle="1" w:styleId="WW8Num50z0">
    <w:name w:val="WW8Num50z0"/>
    <w:rsid w:val="009C7FBF"/>
    <w:rPr>
      <w:rFonts w:ascii="Symbol" w:hAnsi="Symbol" w:cs="StarSymbol"/>
      <w:sz w:val="18"/>
      <w:szCs w:val="18"/>
    </w:rPr>
  </w:style>
  <w:style w:type="character" w:customStyle="1" w:styleId="WW8Num50z1">
    <w:name w:val="WW8Num50z1"/>
    <w:rsid w:val="009C7FBF"/>
    <w:rPr>
      <w:rFonts w:ascii="OpenSymbol" w:hAnsi="OpenSymbol" w:cs="StarSymbol"/>
      <w:sz w:val="18"/>
      <w:szCs w:val="18"/>
    </w:rPr>
  </w:style>
  <w:style w:type="character" w:customStyle="1" w:styleId="WW8Num51z0">
    <w:name w:val="WW8Num51z0"/>
    <w:rsid w:val="009C7FBF"/>
    <w:rPr>
      <w:rFonts w:ascii="Symbol" w:hAnsi="Symbol" w:cs="StarSymbol"/>
      <w:sz w:val="18"/>
      <w:szCs w:val="18"/>
    </w:rPr>
  </w:style>
  <w:style w:type="character" w:customStyle="1" w:styleId="WW8Num51z1">
    <w:name w:val="WW8Num51z1"/>
    <w:rsid w:val="009C7FBF"/>
    <w:rPr>
      <w:rFonts w:ascii="OpenSymbol" w:hAnsi="OpenSymbol" w:cs="StarSymbol"/>
      <w:sz w:val="18"/>
      <w:szCs w:val="18"/>
    </w:rPr>
  </w:style>
  <w:style w:type="character" w:customStyle="1" w:styleId="WW8Num52z0">
    <w:name w:val="WW8Num52z0"/>
    <w:rsid w:val="009C7FBF"/>
    <w:rPr>
      <w:rFonts w:ascii="Symbol" w:hAnsi="Symbol" w:cs="StarSymbol"/>
      <w:sz w:val="18"/>
      <w:szCs w:val="18"/>
    </w:rPr>
  </w:style>
  <w:style w:type="character" w:customStyle="1" w:styleId="WW8Num52z1">
    <w:name w:val="WW8Num52z1"/>
    <w:rsid w:val="009C7FBF"/>
    <w:rPr>
      <w:rFonts w:ascii="OpenSymbol" w:hAnsi="OpenSymbol" w:cs="StarSymbol"/>
      <w:sz w:val="18"/>
      <w:szCs w:val="18"/>
    </w:rPr>
  </w:style>
  <w:style w:type="character" w:customStyle="1" w:styleId="WW8Num53z0">
    <w:name w:val="WW8Num53z0"/>
    <w:rsid w:val="009C7FBF"/>
    <w:rPr>
      <w:rFonts w:ascii="Symbol" w:hAnsi="Symbol" w:cs="StarSymbol"/>
      <w:sz w:val="18"/>
      <w:szCs w:val="18"/>
    </w:rPr>
  </w:style>
  <w:style w:type="character" w:customStyle="1" w:styleId="WW8Num54z0">
    <w:name w:val="WW8Num54z0"/>
    <w:rsid w:val="009C7FBF"/>
    <w:rPr>
      <w:b/>
      <w:bCs/>
    </w:rPr>
  </w:style>
  <w:style w:type="character" w:customStyle="1" w:styleId="WW8Num54z1">
    <w:name w:val="WW8Num54z1"/>
    <w:rsid w:val="009C7FBF"/>
    <w:rPr>
      <w:rFonts w:ascii="OpenSymbol" w:hAnsi="OpenSymbol" w:cs="StarSymbol"/>
      <w:sz w:val="18"/>
      <w:szCs w:val="18"/>
    </w:rPr>
  </w:style>
  <w:style w:type="character" w:customStyle="1" w:styleId="WW8Num55z0">
    <w:name w:val="WW8Num55z0"/>
    <w:rsid w:val="009C7FBF"/>
    <w:rPr>
      <w:b/>
      <w:bCs/>
    </w:rPr>
  </w:style>
  <w:style w:type="character" w:customStyle="1" w:styleId="WW8Num56z0">
    <w:name w:val="WW8Num56z0"/>
    <w:rsid w:val="009C7FBF"/>
    <w:rPr>
      <w:rFonts w:ascii="StarSymbol" w:hAnsi="StarSymbol"/>
    </w:rPr>
  </w:style>
  <w:style w:type="character" w:customStyle="1" w:styleId="WW8Num57z0">
    <w:name w:val="WW8Num57z0"/>
    <w:rsid w:val="009C7FBF"/>
    <w:rPr>
      <w:rFonts w:ascii="Symbol" w:hAnsi="Symbol" w:cs="StarSymbol"/>
      <w:sz w:val="18"/>
      <w:szCs w:val="18"/>
    </w:rPr>
  </w:style>
  <w:style w:type="character" w:customStyle="1" w:styleId="WW8Num58z0">
    <w:name w:val="WW8Num58z0"/>
    <w:rsid w:val="009C7FBF"/>
    <w:rPr>
      <w:rFonts w:ascii="Symbol" w:hAnsi="Symbol" w:cs="StarSymbol"/>
      <w:sz w:val="18"/>
      <w:szCs w:val="18"/>
    </w:rPr>
  </w:style>
  <w:style w:type="character" w:customStyle="1" w:styleId="WW8Num59z0">
    <w:name w:val="WW8Num59z0"/>
    <w:rsid w:val="009C7FBF"/>
    <w:rPr>
      <w:b/>
      <w:bCs/>
    </w:rPr>
  </w:style>
  <w:style w:type="character" w:customStyle="1" w:styleId="WW8Num60z0">
    <w:name w:val="WW8Num60z0"/>
    <w:rsid w:val="009C7FBF"/>
    <w:rPr>
      <w:rFonts w:ascii="Symbol" w:hAnsi="Symbol" w:cs="StarSymbol"/>
      <w:sz w:val="18"/>
      <w:szCs w:val="18"/>
    </w:rPr>
  </w:style>
  <w:style w:type="character" w:customStyle="1" w:styleId="WW8Num61z0">
    <w:name w:val="WW8Num61z0"/>
    <w:rsid w:val="009C7FBF"/>
    <w:rPr>
      <w:rFonts w:ascii="Symbol" w:hAnsi="Symbol" w:cs="StarSymbol"/>
      <w:sz w:val="18"/>
      <w:szCs w:val="18"/>
    </w:rPr>
  </w:style>
  <w:style w:type="character" w:customStyle="1" w:styleId="WW8Num62z0">
    <w:name w:val="WW8Num62z0"/>
    <w:rsid w:val="009C7FBF"/>
    <w:rPr>
      <w:rFonts w:ascii="Symbol" w:hAnsi="Symbol" w:cs="StarSymbol"/>
      <w:sz w:val="18"/>
      <w:szCs w:val="18"/>
    </w:rPr>
  </w:style>
  <w:style w:type="character" w:customStyle="1" w:styleId="WW8Num63z0">
    <w:name w:val="WW8Num63z0"/>
    <w:rsid w:val="009C7FBF"/>
    <w:rPr>
      <w:rFonts w:ascii="Symbol" w:hAnsi="Symbol" w:cs="StarSymbol"/>
      <w:sz w:val="18"/>
      <w:szCs w:val="18"/>
    </w:rPr>
  </w:style>
  <w:style w:type="character" w:customStyle="1" w:styleId="WW8Num64z0">
    <w:name w:val="WW8Num64z0"/>
    <w:rsid w:val="009C7FBF"/>
    <w:rPr>
      <w:rFonts w:ascii="Symbol" w:hAnsi="Symbol" w:cs="StarSymbol"/>
      <w:sz w:val="18"/>
      <w:szCs w:val="18"/>
    </w:rPr>
  </w:style>
  <w:style w:type="character" w:customStyle="1" w:styleId="WW8Num65z0">
    <w:name w:val="WW8Num65z0"/>
    <w:rsid w:val="009C7FBF"/>
    <w:rPr>
      <w:rFonts w:ascii="Symbol" w:hAnsi="Symbol" w:cs="StarSymbol"/>
      <w:sz w:val="18"/>
      <w:szCs w:val="18"/>
    </w:rPr>
  </w:style>
  <w:style w:type="character" w:customStyle="1" w:styleId="WW8Num66z0">
    <w:name w:val="WW8Num66z0"/>
    <w:rsid w:val="009C7FBF"/>
    <w:rPr>
      <w:rFonts w:ascii="Symbol" w:hAnsi="Symbol" w:cs="StarSymbol"/>
      <w:sz w:val="18"/>
      <w:szCs w:val="18"/>
    </w:rPr>
  </w:style>
  <w:style w:type="character" w:customStyle="1" w:styleId="WW8Num67z0">
    <w:name w:val="WW8Num67z0"/>
    <w:rsid w:val="009C7FBF"/>
    <w:rPr>
      <w:b/>
      <w:bCs/>
    </w:rPr>
  </w:style>
  <w:style w:type="character" w:customStyle="1" w:styleId="WW8Num68z0">
    <w:name w:val="WW8Num68z0"/>
    <w:rsid w:val="009C7FBF"/>
    <w:rPr>
      <w:rFonts w:ascii="Symbol" w:hAnsi="Symbol" w:cs="StarSymbol"/>
      <w:sz w:val="18"/>
      <w:szCs w:val="18"/>
    </w:rPr>
  </w:style>
  <w:style w:type="character" w:customStyle="1" w:styleId="WW8Num69z0">
    <w:name w:val="WW8Num69z0"/>
    <w:rsid w:val="009C7FBF"/>
    <w:rPr>
      <w:rFonts w:ascii="Symbol" w:hAnsi="Symbol" w:cs="StarSymbol"/>
      <w:sz w:val="18"/>
      <w:szCs w:val="18"/>
    </w:rPr>
  </w:style>
  <w:style w:type="character" w:customStyle="1" w:styleId="WW8Num70z0">
    <w:name w:val="WW8Num70z0"/>
    <w:rsid w:val="009C7FBF"/>
    <w:rPr>
      <w:rFonts w:ascii="MS Mincho" w:hAnsi="MS Mincho" w:cs="StarSymbol"/>
      <w:sz w:val="18"/>
      <w:szCs w:val="18"/>
    </w:rPr>
  </w:style>
  <w:style w:type="character" w:customStyle="1" w:styleId="WW8Num71z0">
    <w:name w:val="WW8Num71z0"/>
    <w:rsid w:val="009C7FBF"/>
    <w:rPr>
      <w:rFonts w:cs="StarSymbol"/>
      <w:sz w:val="18"/>
      <w:szCs w:val="18"/>
    </w:rPr>
  </w:style>
  <w:style w:type="character" w:customStyle="1" w:styleId="WW8Num72z0">
    <w:name w:val="WW8Num72z0"/>
    <w:rsid w:val="009C7FBF"/>
    <w:rPr>
      <w:rFonts w:ascii="Symbol" w:hAnsi="Symbol" w:cs="StarSymbol"/>
      <w:sz w:val="18"/>
      <w:szCs w:val="18"/>
    </w:rPr>
  </w:style>
  <w:style w:type="character" w:customStyle="1" w:styleId="WW8Num73z0">
    <w:name w:val="WW8Num73z0"/>
    <w:rsid w:val="009C7FBF"/>
    <w:rPr>
      <w:rFonts w:ascii="Symbol" w:hAnsi="Symbol" w:cs="StarSymbol"/>
      <w:sz w:val="18"/>
      <w:szCs w:val="18"/>
    </w:rPr>
  </w:style>
  <w:style w:type="character" w:customStyle="1" w:styleId="WW8Num73z1">
    <w:name w:val="WW8Num73z1"/>
    <w:rsid w:val="009C7FBF"/>
    <w:rPr>
      <w:rFonts w:ascii="Courier New" w:hAnsi="Courier New" w:cs="Courier New"/>
    </w:rPr>
  </w:style>
  <w:style w:type="character" w:customStyle="1" w:styleId="WW8Num73z2">
    <w:name w:val="WW8Num73z2"/>
    <w:rsid w:val="009C7FBF"/>
    <w:rPr>
      <w:rFonts w:ascii="Wingdings" w:hAnsi="Wingdings"/>
    </w:rPr>
  </w:style>
  <w:style w:type="character" w:customStyle="1" w:styleId="WW8Num74z0">
    <w:name w:val="WW8Num74z0"/>
    <w:rsid w:val="009C7FBF"/>
    <w:rPr>
      <w:b/>
      <w:bCs/>
    </w:rPr>
  </w:style>
  <w:style w:type="character" w:customStyle="1" w:styleId="WW8Num75z0">
    <w:name w:val="WW8Num75z0"/>
    <w:rsid w:val="009C7FBF"/>
    <w:rPr>
      <w:rFonts w:ascii="Wingdings" w:hAnsi="Wingdings" w:cs="StarSymbol"/>
      <w:sz w:val="18"/>
      <w:szCs w:val="18"/>
    </w:rPr>
  </w:style>
  <w:style w:type="character" w:customStyle="1" w:styleId="WW8Num76z0">
    <w:name w:val="WW8Num76z0"/>
    <w:rsid w:val="009C7FBF"/>
    <w:rPr>
      <w:rFonts w:ascii="Symbol" w:hAnsi="Symbol" w:cs="StarSymbol"/>
      <w:sz w:val="18"/>
      <w:szCs w:val="18"/>
    </w:rPr>
  </w:style>
  <w:style w:type="character" w:customStyle="1" w:styleId="WW8Num78z0">
    <w:name w:val="WW8Num78z0"/>
    <w:rsid w:val="009C7FBF"/>
    <w:rPr>
      <w:rFonts w:ascii="Symbol" w:hAnsi="Symbol" w:cs="StarSymbol"/>
      <w:sz w:val="18"/>
      <w:szCs w:val="18"/>
    </w:rPr>
  </w:style>
  <w:style w:type="character" w:customStyle="1" w:styleId="WW8Num78z1">
    <w:name w:val="WW8Num78z1"/>
    <w:rsid w:val="009C7FBF"/>
    <w:rPr>
      <w:rFonts w:ascii="OpenSymbol" w:hAnsi="OpenSymbol" w:cs="Courier New"/>
    </w:rPr>
  </w:style>
  <w:style w:type="character" w:customStyle="1" w:styleId="WW8Num79z0">
    <w:name w:val="WW8Num79z0"/>
    <w:rsid w:val="009C7FBF"/>
    <w:rPr>
      <w:rFonts w:ascii="Symbol" w:hAnsi="Symbol" w:cs="StarSymbol"/>
      <w:sz w:val="18"/>
      <w:szCs w:val="18"/>
    </w:rPr>
  </w:style>
  <w:style w:type="character" w:customStyle="1" w:styleId="WW8Num80z0">
    <w:name w:val="WW8Num80z0"/>
    <w:rsid w:val="009C7FBF"/>
    <w:rPr>
      <w:rFonts w:ascii="Symbol" w:hAnsi="Symbol" w:cs="StarSymbol"/>
      <w:sz w:val="18"/>
      <w:szCs w:val="18"/>
    </w:rPr>
  </w:style>
  <w:style w:type="character" w:customStyle="1" w:styleId="WW8Num80z1">
    <w:name w:val="WW8Num80z1"/>
    <w:rsid w:val="009C7FBF"/>
    <w:rPr>
      <w:rFonts w:ascii="Courier New" w:hAnsi="Courier New" w:cs="Courier New"/>
    </w:rPr>
  </w:style>
  <w:style w:type="character" w:customStyle="1" w:styleId="WW8Num81z0">
    <w:name w:val="WW8Num81z0"/>
    <w:rsid w:val="009C7FBF"/>
    <w:rPr>
      <w:rFonts w:ascii="Symbol" w:hAnsi="Symbol" w:cs="StarSymbol"/>
      <w:sz w:val="18"/>
      <w:szCs w:val="18"/>
    </w:rPr>
  </w:style>
  <w:style w:type="character" w:customStyle="1" w:styleId="WW8Num81z1">
    <w:name w:val="WW8Num81z1"/>
    <w:rsid w:val="009C7FBF"/>
    <w:rPr>
      <w:rFonts w:ascii="Courier New" w:hAnsi="Courier New" w:cs="Courier New"/>
    </w:rPr>
  </w:style>
  <w:style w:type="character" w:customStyle="1" w:styleId="WW8Num82z0">
    <w:name w:val="WW8Num82z0"/>
    <w:rsid w:val="009C7FBF"/>
    <w:rPr>
      <w:rFonts w:ascii="Symbol" w:hAnsi="Symbol" w:cs="StarSymbol"/>
      <w:sz w:val="18"/>
      <w:szCs w:val="18"/>
    </w:rPr>
  </w:style>
  <w:style w:type="character" w:customStyle="1" w:styleId="WW8Num83z0">
    <w:name w:val="WW8Num83z0"/>
    <w:rsid w:val="009C7FBF"/>
    <w:rPr>
      <w:rFonts w:ascii="Wingdings" w:hAnsi="Wingdings" w:cs="StarSymbol"/>
      <w:sz w:val="18"/>
      <w:szCs w:val="18"/>
    </w:rPr>
  </w:style>
  <w:style w:type="character" w:customStyle="1" w:styleId="WW8Num83z1">
    <w:name w:val="WW8Num83z1"/>
    <w:rsid w:val="009C7FBF"/>
    <w:rPr>
      <w:rFonts w:ascii="OpenSymbol" w:hAnsi="OpenSymbol" w:cs="StarSymbol"/>
      <w:sz w:val="18"/>
      <w:szCs w:val="18"/>
    </w:rPr>
  </w:style>
  <w:style w:type="character" w:customStyle="1" w:styleId="WW8Num86z0">
    <w:name w:val="WW8Num86z0"/>
    <w:rsid w:val="009C7FBF"/>
    <w:rPr>
      <w:rFonts w:ascii="Wingdings" w:hAnsi="Wingdings" w:cs="StarSymbol"/>
      <w:sz w:val="18"/>
      <w:szCs w:val="18"/>
    </w:rPr>
  </w:style>
  <w:style w:type="character" w:customStyle="1" w:styleId="WW-Absatz-Standardschriftart111111111">
    <w:name w:val="WW-Absatz-Standardschriftart111111111"/>
    <w:rsid w:val="009C7FBF"/>
  </w:style>
  <w:style w:type="character" w:customStyle="1" w:styleId="WW-Absatz-Standardschriftart1111111111">
    <w:name w:val="WW-Absatz-Standardschriftart1111111111"/>
    <w:rsid w:val="009C7FBF"/>
  </w:style>
  <w:style w:type="character" w:customStyle="1" w:styleId="WW-Absatz-Standardschriftart11111111111">
    <w:name w:val="WW-Absatz-Standardschriftart11111111111"/>
    <w:rsid w:val="009C7FBF"/>
  </w:style>
  <w:style w:type="character" w:customStyle="1" w:styleId="WW-Absatz-Standardschriftart111111111111">
    <w:name w:val="WW-Absatz-Standardschriftart111111111111"/>
    <w:rsid w:val="009C7FBF"/>
  </w:style>
  <w:style w:type="character" w:customStyle="1" w:styleId="WW-Absatz-Standardschriftart1111111111111">
    <w:name w:val="WW-Absatz-Standardschriftart1111111111111"/>
    <w:rsid w:val="009C7FBF"/>
  </w:style>
  <w:style w:type="character" w:customStyle="1" w:styleId="WW-Absatz-Standardschriftart11111111111111">
    <w:name w:val="WW-Absatz-Standardschriftart11111111111111"/>
    <w:rsid w:val="009C7FBF"/>
  </w:style>
  <w:style w:type="character" w:customStyle="1" w:styleId="WW-Absatz-Standardschriftart111111111111111">
    <w:name w:val="WW-Absatz-Standardschriftart111111111111111"/>
    <w:rsid w:val="009C7FBF"/>
  </w:style>
  <w:style w:type="character" w:customStyle="1" w:styleId="WW-Absatz-Standardschriftart1111111111111111">
    <w:name w:val="WW-Absatz-Standardschriftart1111111111111111"/>
    <w:rsid w:val="009C7FBF"/>
  </w:style>
  <w:style w:type="character" w:customStyle="1" w:styleId="WW8Num46z1">
    <w:name w:val="WW8Num46z1"/>
    <w:rsid w:val="009C7FBF"/>
    <w:rPr>
      <w:rFonts w:ascii="OpenSymbol" w:hAnsi="OpenSymbol" w:cs="StarSymbol"/>
      <w:sz w:val="18"/>
      <w:szCs w:val="18"/>
    </w:rPr>
  </w:style>
  <w:style w:type="character" w:customStyle="1" w:styleId="WW8Num47z0">
    <w:name w:val="WW8Num47z0"/>
    <w:rsid w:val="009C7FBF"/>
    <w:rPr>
      <w:rFonts w:ascii="Wingdings" w:hAnsi="Wingdings" w:cs="StarSymbol"/>
      <w:sz w:val="18"/>
      <w:szCs w:val="18"/>
    </w:rPr>
  </w:style>
  <w:style w:type="character" w:customStyle="1" w:styleId="WW8Num48z2">
    <w:name w:val="WW8Num48z2"/>
    <w:rsid w:val="009C7FBF"/>
    <w:rPr>
      <w:b/>
      <w:bCs/>
    </w:rPr>
  </w:style>
  <w:style w:type="character" w:customStyle="1" w:styleId="WW8Num53z1">
    <w:name w:val="WW8Num53z1"/>
    <w:rsid w:val="009C7FBF"/>
    <w:rPr>
      <w:rFonts w:ascii="OpenSymbol" w:hAnsi="OpenSymbol" w:cs="StarSymbol"/>
      <w:sz w:val="18"/>
      <w:szCs w:val="18"/>
    </w:rPr>
  </w:style>
  <w:style w:type="character" w:customStyle="1" w:styleId="WW8Num55z1">
    <w:name w:val="WW8Num55z1"/>
    <w:rsid w:val="009C7FBF"/>
    <w:rPr>
      <w:rFonts w:ascii="OpenSymbol" w:hAnsi="OpenSymbol" w:cs="StarSymbol"/>
      <w:sz w:val="18"/>
      <w:szCs w:val="18"/>
    </w:rPr>
  </w:style>
  <w:style w:type="character" w:customStyle="1" w:styleId="WW8Num74z1">
    <w:name w:val="WW8Num74z1"/>
    <w:rsid w:val="009C7FBF"/>
    <w:rPr>
      <w:rFonts w:ascii="Courier New" w:hAnsi="Courier New" w:cs="Courier New"/>
    </w:rPr>
  </w:style>
  <w:style w:type="character" w:customStyle="1" w:styleId="WW8Num74z2">
    <w:name w:val="WW8Num74z2"/>
    <w:rsid w:val="009C7FBF"/>
    <w:rPr>
      <w:rFonts w:ascii="Wingdings" w:hAnsi="Wingdings"/>
    </w:rPr>
  </w:style>
  <w:style w:type="character" w:customStyle="1" w:styleId="WW8Num77z0">
    <w:name w:val="WW8Num77z0"/>
    <w:rsid w:val="009C7FBF"/>
    <w:rPr>
      <w:rFonts w:ascii="Symbol" w:hAnsi="Symbol" w:cs="StarSymbol"/>
      <w:sz w:val="18"/>
      <w:szCs w:val="18"/>
    </w:rPr>
  </w:style>
  <w:style w:type="character" w:customStyle="1" w:styleId="WW8Num79z1">
    <w:name w:val="WW8Num79z1"/>
    <w:rsid w:val="009C7FBF"/>
    <w:rPr>
      <w:rFonts w:ascii="Courier New" w:hAnsi="Courier New" w:cs="Courier New"/>
    </w:rPr>
  </w:style>
  <w:style w:type="character" w:customStyle="1" w:styleId="WW8Num82z1">
    <w:name w:val="WW8Num82z1"/>
    <w:rsid w:val="009C7FBF"/>
    <w:rPr>
      <w:rFonts w:ascii="OpenSymbol" w:hAnsi="OpenSymbol" w:cs="StarSymbol"/>
      <w:sz w:val="18"/>
      <w:szCs w:val="18"/>
    </w:rPr>
  </w:style>
  <w:style w:type="character" w:customStyle="1" w:styleId="WW8Num84z0">
    <w:name w:val="WW8Num84z0"/>
    <w:rsid w:val="009C7FBF"/>
    <w:rPr>
      <w:rFonts w:ascii="Symbol" w:hAnsi="Symbol" w:cs="StarSymbol"/>
      <w:sz w:val="18"/>
      <w:szCs w:val="18"/>
    </w:rPr>
  </w:style>
  <w:style w:type="character" w:customStyle="1" w:styleId="WW8Num84z1">
    <w:name w:val="WW8Num84z1"/>
    <w:rsid w:val="009C7FBF"/>
    <w:rPr>
      <w:rFonts w:ascii="OpenSymbol" w:hAnsi="OpenSymbol" w:cs="StarSymbol"/>
      <w:sz w:val="18"/>
      <w:szCs w:val="18"/>
    </w:rPr>
  </w:style>
  <w:style w:type="character" w:customStyle="1" w:styleId="WW8Num87z0">
    <w:name w:val="WW8Num87z0"/>
    <w:rsid w:val="009C7FBF"/>
    <w:rPr>
      <w:rFonts w:ascii="MS Mincho" w:hAnsi="MS Mincho" w:cs="StarSymbol"/>
      <w:sz w:val="18"/>
      <w:szCs w:val="18"/>
    </w:rPr>
  </w:style>
  <w:style w:type="character" w:customStyle="1" w:styleId="31">
    <w:name w:val="Основной шрифт абзаца3"/>
    <w:rsid w:val="009C7FBF"/>
  </w:style>
  <w:style w:type="character" w:customStyle="1" w:styleId="WW-Absatz-Standardschriftart11111111111111111">
    <w:name w:val="WW-Absatz-Standardschriftart11111111111111111"/>
    <w:rsid w:val="009C7FBF"/>
  </w:style>
  <w:style w:type="character" w:customStyle="1" w:styleId="WW-Absatz-Standardschriftart111111111111111111">
    <w:name w:val="WW-Absatz-Standardschriftart111111111111111111"/>
    <w:rsid w:val="009C7FBF"/>
  </w:style>
  <w:style w:type="character" w:customStyle="1" w:styleId="WW8Num47z7">
    <w:name w:val="WW8Num47z7"/>
    <w:rsid w:val="009C7FBF"/>
    <w:rPr>
      <w:b/>
      <w:bCs/>
    </w:rPr>
  </w:style>
  <w:style w:type="character" w:customStyle="1" w:styleId="WW8Num49z2">
    <w:name w:val="WW8Num49z2"/>
    <w:rsid w:val="009C7FBF"/>
    <w:rPr>
      <w:b/>
      <w:bCs/>
    </w:rPr>
  </w:style>
  <w:style w:type="character" w:customStyle="1" w:styleId="WW8Num56z1">
    <w:name w:val="WW8Num56z1"/>
    <w:rsid w:val="009C7FBF"/>
    <w:rPr>
      <w:rFonts w:ascii="OpenSymbol" w:hAnsi="OpenSymbol" w:cs="StarSymbol"/>
      <w:sz w:val="18"/>
      <w:szCs w:val="18"/>
    </w:rPr>
  </w:style>
  <w:style w:type="character" w:customStyle="1" w:styleId="WW8Num75z1">
    <w:name w:val="WW8Num75z1"/>
    <w:rsid w:val="009C7FBF"/>
    <w:rPr>
      <w:rFonts w:ascii="Courier New" w:hAnsi="Courier New" w:cs="Courier New"/>
    </w:rPr>
  </w:style>
  <w:style w:type="character" w:customStyle="1" w:styleId="WW8Num75z2">
    <w:name w:val="WW8Num75z2"/>
    <w:rsid w:val="009C7FBF"/>
    <w:rPr>
      <w:rFonts w:ascii="Wingdings" w:hAnsi="Wingdings"/>
    </w:rPr>
  </w:style>
  <w:style w:type="character" w:customStyle="1" w:styleId="WW8Num85z0">
    <w:name w:val="WW8Num85z0"/>
    <w:rsid w:val="009C7FBF"/>
    <w:rPr>
      <w:rFonts w:ascii="MS Mincho" w:hAnsi="MS Mincho" w:cs="StarSymbol"/>
      <w:sz w:val="18"/>
      <w:szCs w:val="18"/>
    </w:rPr>
  </w:style>
  <w:style w:type="character" w:customStyle="1" w:styleId="WW8Num85z1">
    <w:name w:val="WW8Num85z1"/>
    <w:rsid w:val="009C7FBF"/>
    <w:rPr>
      <w:rFonts w:ascii="OpenSymbol" w:hAnsi="OpenSymbol" w:cs="StarSymbol"/>
      <w:sz w:val="18"/>
      <w:szCs w:val="18"/>
    </w:rPr>
  </w:style>
  <w:style w:type="character" w:customStyle="1" w:styleId="WW-Absatz-Standardschriftart1111111111111111111">
    <w:name w:val="WW-Absatz-Standardschriftart1111111111111111111"/>
    <w:rsid w:val="009C7FBF"/>
  </w:style>
  <w:style w:type="character" w:customStyle="1" w:styleId="WW-Absatz-Standardschriftart11111111111111111111">
    <w:name w:val="WW-Absatz-Standardschriftart11111111111111111111"/>
    <w:rsid w:val="009C7FBF"/>
  </w:style>
  <w:style w:type="character" w:customStyle="1" w:styleId="WW-Absatz-Standardschriftart111111111111111111111">
    <w:name w:val="WW-Absatz-Standardschriftart111111111111111111111"/>
    <w:rsid w:val="009C7FBF"/>
  </w:style>
  <w:style w:type="character" w:customStyle="1" w:styleId="WW-Absatz-Standardschriftart1111111111111111111111">
    <w:name w:val="WW-Absatz-Standardschriftart1111111111111111111111"/>
    <w:rsid w:val="009C7FBF"/>
  </w:style>
  <w:style w:type="character" w:customStyle="1" w:styleId="WW8Num47z1">
    <w:name w:val="WW8Num47z1"/>
    <w:rsid w:val="009C7FBF"/>
    <w:rPr>
      <w:rFonts w:ascii="OpenSymbol" w:hAnsi="OpenSymbol" w:cs="StarSymbol"/>
      <w:sz w:val="18"/>
      <w:szCs w:val="18"/>
    </w:rPr>
  </w:style>
  <w:style w:type="character" w:customStyle="1" w:styleId="WW8Num48z7">
    <w:name w:val="WW8Num48z7"/>
    <w:rsid w:val="009C7FBF"/>
    <w:rPr>
      <w:b/>
      <w:bCs/>
    </w:rPr>
  </w:style>
  <w:style w:type="character" w:customStyle="1" w:styleId="WW8Num50z2">
    <w:name w:val="WW8Num50z2"/>
    <w:rsid w:val="009C7FBF"/>
    <w:rPr>
      <w:b/>
      <w:bCs/>
    </w:rPr>
  </w:style>
  <w:style w:type="character" w:customStyle="1" w:styleId="WW8Num58z1">
    <w:name w:val="WW8Num58z1"/>
    <w:rsid w:val="009C7FBF"/>
    <w:rPr>
      <w:rFonts w:ascii="OpenSymbol" w:hAnsi="OpenSymbol" w:cs="StarSymbol"/>
      <w:sz w:val="18"/>
      <w:szCs w:val="18"/>
    </w:rPr>
  </w:style>
  <w:style w:type="character" w:customStyle="1" w:styleId="WW8Num77z1">
    <w:name w:val="WW8Num77z1"/>
    <w:rsid w:val="009C7FBF"/>
    <w:rPr>
      <w:rFonts w:ascii="Courier New" w:hAnsi="Courier New" w:cs="Courier New"/>
    </w:rPr>
  </w:style>
  <w:style w:type="character" w:customStyle="1" w:styleId="WW8Num77z2">
    <w:name w:val="WW8Num77z2"/>
    <w:rsid w:val="009C7FBF"/>
    <w:rPr>
      <w:rFonts w:ascii="Wingdings" w:hAnsi="Wingdings"/>
    </w:rPr>
  </w:style>
  <w:style w:type="character" w:customStyle="1" w:styleId="WW8Num86z1">
    <w:name w:val="WW8Num86z1"/>
    <w:rsid w:val="009C7FBF"/>
    <w:rPr>
      <w:rFonts w:ascii="Symbol" w:hAnsi="Symbol" w:cs="StarSymbol"/>
      <w:sz w:val="18"/>
      <w:szCs w:val="18"/>
    </w:rPr>
  </w:style>
  <w:style w:type="character" w:customStyle="1" w:styleId="WW8Num87z1">
    <w:name w:val="WW8Num87z1"/>
    <w:rsid w:val="009C7FBF"/>
    <w:rPr>
      <w:rFonts w:ascii="OpenSymbol" w:hAnsi="OpenSymbol" w:cs="StarSymbol"/>
      <w:sz w:val="18"/>
      <w:szCs w:val="18"/>
    </w:rPr>
  </w:style>
  <w:style w:type="character" w:customStyle="1" w:styleId="WW8Num88z0">
    <w:name w:val="WW8Num88z0"/>
    <w:rsid w:val="009C7FBF"/>
    <w:rPr>
      <w:rFonts w:ascii="MS Mincho" w:hAnsi="MS Mincho" w:cs="StarSymbol"/>
      <w:sz w:val="18"/>
      <w:szCs w:val="18"/>
    </w:rPr>
  </w:style>
  <w:style w:type="character" w:customStyle="1" w:styleId="WW8Num89z0">
    <w:name w:val="WW8Num89z0"/>
    <w:rsid w:val="009C7FBF"/>
    <w:rPr>
      <w:rFonts w:ascii="Wingdings" w:hAnsi="Wingdings" w:cs="StarSymbol"/>
      <w:sz w:val="18"/>
      <w:szCs w:val="18"/>
    </w:rPr>
  </w:style>
  <w:style w:type="character" w:customStyle="1" w:styleId="WW8Num89z1">
    <w:name w:val="WW8Num89z1"/>
    <w:rsid w:val="009C7FBF"/>
    <w:rPr>
      <w:rFonts w:ascii="Symbol" w:hAnsi="Symbol" w:cs="StarSymbol"/>
      <w:sz w:val="18"/>
      <w:szCs w:val="18"/>
    </w:rPr>
  </w:style>
  <w:style w:type="character" w:customStyle="1" w:styleId="WW8Num92z0">
    <w:name w:val="WW8Num92z0"/>
    <w:rsid w:val="009C7FBF"/>
    <w:rPr>
      <w:b w:val="0"/>
      <w:color w:val="000000"/>
    </w:rPr>
  </w:style>
  <w:style w:type="character" w:customStyle="1" w:styleId="WW8Num93z0">
    <w:name w:val="WW8Num93z0"/>
    <w:rsid w:val="009C7FBF"/>
    <w:rPr>
      <w:rFonts w:ascii="Courier New" w:eastAsia="Times New Roman" w:hAnsi="Courier New" w:cs="Courier New"/>
      <w:color w:val="000000"/>
    </w:rPr>
  </w:style>
  <w:style w:type="character" w:customStyle="1" w:styleId="WW8Num93z1">
    <w:name w:val="WW8Num93z1"/>
    <w:rsid w:val="009C7FBF"/>
    <w:rPr>
      <w:rFonts w:ascii="Courier New" w:hAnsi="Courier New"/>
    </w:rPr>
  </w:style>
  <w:style w:type="character" w:customStyle="1" w:styleId="WW8Num93z2">
    <w:name w:val="WW8Num93z2"/>
    <w:rsid w:val="009C7FBF"/>
    <w:rPr>
      <w:rFonts w:ascii="Wingdings" w:hAnsi="Wingdings"/>
    </w:rPr>
  </w:style>
  <w:style w:type="character" w:customStyle="1" w:styleId="WW8Num93z3">
    <w:name w:val="WW8Num93z3"/>
    <w:rsid w:val="009C7FBF"/>
    <w:rPr>
      <w:rFonts w:ascii="Symbol" w:hAnsi="Symbol"/>
    </w:rPr>
  </w:style>
  <w:style w:type="character" w:customStyle="1" w:styleId="21">
    <w:name w:val="Основной шрифт абзаца2"/>
    <w:rsid w:val="009C7FBF"/>
  </w:style>
  <w:style w:type="character" w:customStyle="1" w:styleId="WW-Absatz-Standardschriftart11111111111111111111111">
    <w:name w:val="WW-Absatz-Standardschriftart11111111111111111111111"/>
    <w:rsid w:val="009C7FBF"/>
  </w:style>
  <w:style w:type="character" w:customStyle="1" w:styleId="WW8Num48z1">
    <w:name w:val="WW8Num48z1"/>
    <w:rsid w:val="009C7FBF"/>
    <w:rPr>
      <w:rFonts w:ascii="OpenSymbol" w:hAnsi="OpenSymbol" w:cs="StarSymbol"/>
      <w:sz w:val="18"/>
      <w:szCs w:val="18"/>
    </w:rPr>
  </w:style>
  <w:style w:type="character" w:customStyle="1" w:styleId="WW8Num49z1">
    <w:name w:val="WW8Num49z1"/>
    <w:rsid w:val="009C7FBF"/>
    <w:rPr>
      <w:rFonts w:ascii="OpenSymbol" w:hAnsi="OpenSymbol" w:cs="StarSymbol"/>
      <w:sz w:val="18"/>
      <w:szCs w:val="18"/>
    </w:rPr>
  </w:style>
  <w:style w:type="character" w:customStyle="1" w:styleId="WW8Num50z7">
    <w:name w:val="WW8Num50z7"/>
    <w:rsid w:val="009C7FBF"/>
    <w:rPr>
      <w:b/>
      <w:bCs/>
    </w:rPr>
  </w:style>
  <w:style w:type="character" w:customStyle="1" w:styleId="WW8Num52z2">
    <w:name w:val="WW8Num52z2"/>
    <w:rsid w:val="009C7FBF"/>
    <w:rPr>
      <w:b/>
      <w:bCs/>
    </w:rPr>
  </w:style>
  <w:style w:type="character" w:customStyle="1" w:styleId="WW8Num57z1">
    <w:name w:val="WW8Num57z1"/>
    <w:rsid w:val="009C7FBF"/>
    <w:rPr>
      <w:rFonts w:ascii="OpenSymbol" w:hAnsi="OpenSymbol" w:cs="StarSymbol"/>
      <w:sz w:val="18"/>
      <w:szCs w:val="18"/>
    </w:rPr>
  </w:style>
  <w:style w:type="character" w:customStyle="1" w:styleId="WW8Num60z1">
    <w:name w:val="WW8Num60z1"/>
    <w:rsid w:val="009C7FBF"/>
    <w:rPr>
      <w:rFonts w:ascii="OpenSymbol" w:hAnsi="OpenSymbol" w:cs="StarSymbol"/>
      <w:sz w:val="18"/>
      <w:szCs w:val="18"/>
    </w:rPr>
  </w:style>
  <w:style w:type="character" w:customStyle="1" w:styleId="WW8Num79z2">
    <w:name w:val="WW8Num79z2"/>
    <w:rsid w:val="009C7FBF"/>
    <w:rPr>
      <w:rFonts w:ascii="Wingdings" w:hAnsi="Wingdings"/>
    </w:rPr>
  </w:style>
  <w:style w:type="character" w:customStyle="1" w:styleId="WW-Absatz-Standardschriftart111111111111111111111111">
    <w:name w:val="WW-Absatz-Standardschriftart111111111111111111111111"/>
    <w:rsid w:val="009C7FBF"/>
  </w:style>
  <w:style w:type="character" w:customStyle="1" w:styleId="WW-Absatz-Standardschriftart1111111111111111111111111">
    <w:name w:val="WW-Absatz-Standardschriftart1111111111111111111111111"/>
    <w:rsid w:val="009C7FBF"/>
  </w:style>
  <w:style w:type="character" w:customStyle="1" w:styleId="WW8Num80z2">
    <w:name w:val="WW8Num80z2"/>
    <w:rsid w:val="009C7FBF"/>
    <w:rPr>
      <w:rFonts w:ascii="Wingdings" w:hAnsi="Wingdings"/>
    </w:rPr>
  </w:style>
  <w:style w:type="character" w:customStyle="1" w:styleId="WW-Absatz-Standardschriftart11111111111111111111111111">
    <w:name w:val="WW-Absatz-Standardschriftart11111111111111111111111111"/>
    <w:rsid w:val="009C7FBF"/>
  </w:style>
  <w:style w:type="character" w:customStyle="1" w:styleId="WW-Absatz-Standardschriftart111111111111111111111111111">
    <w:name w:val="WW-Absatz-Standardschriftart111111111111111111111111111"/>
    <w:rsid w:val="009C7FBF"/>
  </w:style>
  <w:style w:type="character" w:customStyle="1" w:styleId="WW8Num81z2">
    <w:name w:val="WW8Num81z2"/>
    <w:rsid w:val="009C7FBF"/>
    <w:rPr>
      <w:rFonts w:ascii="Wingdings" w:hAnsi="Wingdings"/>
    </w:rPr>
  </w:style>
  <w:style w:type="character" w:customStyle="1" w:styleId="WW-Absatz-Standardschriftart1111111111111111111111111111">
    <w:name w:val="WW-Absatz-Standardschriftart1111111111111111111111111111"/>
    <w:rsid w:val="009C7FBF"/>
  </w:style>
  <w:style w:type="character" w:customStyle="1" w:styleId="WW-Absatz-Standardschriftart11111111111111111111111111111">
    <w:name w:val="WW-Absatz-Standardschriftart11111111111111111111111111111"/>
    <w:rsid w:val="009C7FBF"/>
  </w:style>
  <w:style w:type="character" w:customStyle="1" w:styleId="WW-Absatz-Standardschriftart111111111111111111111111111111">
    <w:name w:val="WW-Absatz-Standardschriftart111111111111111111111111111111"/>
    <w:rsid w:val="009C7FBF"/>
  </w:style>
  <w:style w:type="character" w:customStyle="1" w:styleId="WW8Num11z2">
    <w:name w:val="WW8Num11z2"/>
    <w:rsid w:val="009C7FBF"/>
    <w:rPr>
      <w:rFonts w:ascii="StarSymbol" w:hAnsi="StarSymbol"/>
    </w:rPr>
  </w:style>
  <w:style w:type="character" w:customStyle="1" w:styleId="WW8Num14z1">
    <w:name w:val="WW8Num14z1"/>
    <w:rsid w:val="009C7FBF"/>
    <w:rPr>
      <w:rFonts w:ascii="OpenSymbol" w:hAnsi="OpenSymbol" w:cs="StarSymbol"/>
      <w:sz w:val="18"/>
      <w:szCs w:val="18"/>
    </w:rPr>
  </w:style>
  <w:style w:type="character" w:customStyle="1" w:styleId="WW8Num19z1">
    <w:name w:val="WW8Num19z1"/>
    <w:rsid w:val="009C7FBF"/>
    <w:rPr>
      <w:rFonts w:ascii="Symbol" w:hAnsi="Symbol" w:cs="StarSymbol"/>
      <w:sz w:val="18"/>
      <w:szCs w:val="18"/>
    </w:rPr>
  </w:style>
  <w:style w:type="character" w:customStyle="1" w:styleId="WW8Num54z7">
    <w:name w:val="WW8Num54z7"/>
    <w:rsid w:val="009C7FBF"/>
    <w:rPr>
      <w:b/>
      <w:bCs/>
    </w:rPr>
  </w:style>
  <w:style w:type="character" w:customStyle="1" w:styleId="WW8Num57z2">
    <w:name w:val="WW8Num57z2"/>
    <w:rsid w:val="009C7FBF"/>
    <w:rPr>
      <w:b/>
      <w:bCs/>
    </w:rPr>
  </w:style>
  <w:style w:type="character" w:customStyle="1" w:styleId="WW8Num61z1">
    <w:name w:val="WW8Num61z1"/>
    <w:rsid w:val="009C7FBF"/>
    <w:rPr>
      <w:rFonts w:ascii="OpenSymbol" w:hAnsi="OpenSymbol" w:cs="StarSymbol"/>
      <w:sz w:val="18"/>
      <w:szCs w:val="18"/>
    </w:rPr>
  </w:style>
  <w:style w:type="character" w:customStyle="1" w:styleId="WW8Num62z1">
    <w:name w:val="WW8Num62z1"/>
    <w:rsid w:val="009C7FBF"/>
    <w:rPr>
      <w:rFonts w:ascii="OpenSymbol" w:hAnsi="OpenSymbol" w:cs="StarSymbol"/>
      <w:sz w:val="18"/>
      <w:szCs w:val="18"/>
    </w:rPr>
  </w:style>
  <w:style w:type="character" w:customStyle="1" w:styleId="WW8Num63z1">
    <w:name w:val="WW8Num63z1"/>
    <w:rsid w:val="009C7FBF"/>
    <w:rPr>
      <w:rFonts w:ascii="OpenSymbol" w:hAnsi="OpenSymbol" w:cs="StarSymbol"/>
      <w:sz w:val="18"/>
      <w:szCs w:val="18"/>
    </w:rPr>
  </w:style>
  <w:style w:type="character" w:customStyle="1" w:styleId="WW8Num65z1">
    <w:name w:val="WW8Num65z1"/>
    <w:rsid w:val="009C7FBF"/>
    <w:rPr>
      <w:rFonts w:ascii="OpenSymbol" w:hAnsi="OpenSymbol" w:cs="StarSymbol"/>
      <w:sz w:val="18"/>
      <w:szCs w:val="18"/>
    </w:rPr>
  </w:style>
  <w:style w:type="character" w:customStyle="1" w:styleId="WW8Num88z1">
    <w:name w:val="WW8Num88z1"/>
    <w:rsid w:val="009C7FBF"/>
    <w:rPr>
      <w:rFonts w:ascii="Courier New" w:hAnsi="Courier New" w:cs="Courier New"/>
    </w:rPr>
  </w:style>
  <w:style w:type="character" w:customStyle="1" w:styleId="WW8Num88z2">
    <w:name w:val="WW8Num88z2"/>
    <w:rsid w:val="009C7FBF"/>
    <w:rPr>
      <w:rFonts w:ascii="Wingdings" w:hAnsi="Wingdings"/>
    </w:rPr>
  </w:style>
  <w:style w:type="character" w:customStyle="1" w:styleId="WW-Absatz-Standardschriftart1111111111111111111111111111111">
    <w:name w:val="WW-Absatz-Standardschriftart1111111111111111111111111111111"/>
    <w:rsid w:val="009C7FBF"/>
  </w:style>
  <w:style w:type="character" w:customStyle="1" w:styleId="ac">
    <w:name w:val="Маркеры списка"/>
    <w:rsid w:val="009C7FBF"/>
    <w:rPr>
      <w:rFonts w:ascii="StarSymbol" w:eastAsia="StarSymbol" w:hAnsi="StarSymbol" w:cs="StarSymbol"/>
      <w:sz w:val="18"/>
      <w:szCs w:val="18"/>
    </w:rPr>
  </w:style>
  <w:style w:type="character" w:customStyle="1" w:styleId="ad">
    <w:name w:val="Символ нумерации"/>
    <w:rsid w:val="009C7FBF"/>
    <w:rPr>
      <w:b w:val="0"/>
      <w:bCs w:val="0"/>
    </w:rPr>
  </w:style>
  <w:style w:type="character" w:customStyle="1" w:styleId="12">
    <w:name w:val="Основной шрифт абзаца1"/>
    <w:rsid w:val="009C7FBF"/>
  </w:style>
  <w:style w:type="character" w:styleId="ae">
    <w:name w:val="Emphasis"/>
    <w:qFormat/>
    <w:rsid w:val="009C7FBF"/>
    <w:rPr>
      <w:i/>
      <w:iCs/>
    </w:rPr>
  </w:style>
  <w:style w:type="character" w:customStyle="1" w:styleId="WW8Num21z1">
    <w:name w:val="WW8Num21z1"/>
    <w:rsid w:val="009C7FBF"/>
    <w:rPr>
      <w:rFonts w:ascii="Courier New" w:hAnsi="Courier New" w:cs="Courier New"/>
    </w:rPr>
  </w:style>
  <w:style w:type="character" w:customStyle="1" w:styleId="WW8Num21z3">
    <w:name w:val="WW8Num21z3"/>
    <w:rsid w:val="009C7FBF"/>
    <w:rPr>
      <w:rFonts w:ascii="Symbol" w:hAnsi="Symbol"/>
    </w:rPr>
  </w:style>
  <w:style w:type="character" w:customStyle="1" w:styleId="WW8Num1z0">
    <w:name w:val="WW8Num1z0"/>
    <w:rsid w:val="009C7FBF"/>
    <w:rPr>
      <w:rFonts w:ascii="Symbol" w:hAnsi="Symbol"/>
    </w:rPr>
  </w:style>
  <w:style w:type="character" w:customStyle="1" w:styleId="WW8Num1z1">
    <w:name w:val="WW8Num1z1"/>
    <w:rsid w:val="009C7FBF"/>
    <w:rPr>
      <w:rFonts w:ascii="Wingdings 2" w:hAnsi="Wingdings 2" w:cs="StarSymbol"/>
      <w:sz w:val="18"/>
      <w:szCs w:val="18"/>
    </w:rPr>
  </w:style>
  <w:style w:type="character" w:customStyle="1" w:styleId="WW8Num1z2">
    <w:name w:val="WW8Num1z2"/>
    <w:rsid w:val="009C7FBF"/>
    <w:rPr>
      <w:rFonts w:ascii="StarSymbol" w:hAnsi="StarSymbol" w:cs="StarSymbol"/>
      <w:sz w:val="18"/>
      <w:szCs w:val="18"/>
    </w:rPr>
  </w:style>
  <w:style w:type="character" w:customStyle="1" w:styleId="WW8Num2z1">
    <w:name w:val="WW8Num2z1"/>
    <w:rsid w:val="009C7FBF"/>
    <w:rPr>
      <w:rFonts w:ascii="Wingdings 2" w:hAnsi="Wingdings 2" w:cs="StarSymbol"/>
      <w:sz w:val="18"/>
      <w:szCs w:val="18"/>
    </w:rPr>
  </w:style>
  <w:style w:type="character" w:customStyle="1" w:styleId="41">
    <w:name w:val="Основной шрифт абзаца4"/>
    <w:rsid w:val="009C7FBF"/>
  </w:style>
  <w:style w:type="character" w:customStyle="1" w:styleId="WW8Num8z3">
    <w:name w:val="WW8Num8z3"/>
    <w:rsid w:val="009C7FBF"/>
    <w:rPr>
      <w:rFonts w:ascii="Symbol" w:hAnsi="Symbol"/>
    </w:rPr>
  </w:style>
  <w:style w:type="character" w:customStyle="1" w:styleId="WW8Num24z1">
    <w:name w:val="WW8Num24z1"/>
    <w:rsid w:val="009C7FBF"/>
    <w:rPr>
      <w:rFonts w:ascii="Wingdings 2" w:hAnsi="Wingdings 2" w:cs="StarSymbol"/>
      <w:sz w:val="18"/>
      <w:szCs w:val="18"/>
    </w:rPr>
  </w:style>
  <w:style w:type="character" w:customStyle="1" w:styleId="WW8Num25z1">
    <w:name w:val="WW8Num25z1"/>
    <w:rsid w:val="009C7FBF"/>
    <w:rPr>
      <w:rFonts w:ascii="Wingdings 2" w:hAnsi="Wingdings 2" w:cs="StarSymbol"/>
      <w:sz w:val="18"/>
      <w:szCs w:val="18"/>
    </w:rPr>
  </w:style>
  <w:style w:type="character" w:customStyle="1" w:styleId="WW8Num25z2">
    <w:name w:val="WW8Num25z2"/>
    <w:rsid w:val="009C7FBF"/>
    <w:rPr>
      <w:rFonts w:ascii="StarSymbol" w:hAnsi="StarSymbol" w:cs="StarSymbol"/>
      <w:sz w:val="18"/>
      <w:szCs w:val="18"/>
    </w:rPr>
  </w:style>
  <w:style w:type="character" w:customStyle="1" w:styleId="WW8Num121z0">
    <w:name w:val="WW8Num121z0"/>
    <w:rsid w:val="009C7FBF"/>
    <w:rPr>
      <w:rFonts w:ascii="Wingdings" w:hAnsi="Wingdings"/>
      <w:b w:val="0"/>
      <w:bCs w:val="0"/>
    </w:rPr>
  </w:style>
  <w:style w:type="character" w:customStyle="1" w:styleId="WW8Num121z1">
    <w:name w:val="WW8Num121z1"/>
    <w:rsid w:val="009C7FBF"/>
    <w:rPr>
      <w:rFonts w:ascii="Wingdings 2" w:hAnsi="Wingdings 2"/>
      <w:sz w:val="20"/>
    </w:rPr>
  </w:style>
  <w:style w:type="character" w:customStyle="1" w:styleId="WW8Num121z2">
    <w:name w:val="WW8Num121z2"/>
    <w:rsid w:val="009C7FBF"/>
    <w:rPr>
      <w:rFonts w:ascii="StarSymbol" w:hAnsi="StarSymbol"/>
    </w:rPr>
  </w:style>
  <w:style w:type="character" w:customStyle="1" w:styleId="WW8Num34z2">
    <w:name w:val="WW8Num34z2"/>
    <w:rsid w:val="009C7FBF"/>
    <w:rPr>
      <w:rFonts w:ascii="Wingdings" w:hAnsi="Wingdings"/>
    </w:rPr>
  </w:style>
  <w:style w:type="character" w:customStyle="1" w:styleId="WW8Num12z2">
    <w:name w:val="WW8Num12z2"/>
    <w:rsid w:val="009C7FBF"/>
    <w:rPr>
      <w:rFonts w:ascii="Wingdings" w:hAnsi="Wingdings"/>
    </w:rPr>
  </w:style>
  <w:style w:type="character" w:customStyle="1" w:styleId="WW8Num124z0">
    <w:name w:val="WW8Num124z0"/>
    <w:rsid w:val="009C7FBF"/>
    <w:rPr>
      <w:rFonts w:ascii="Symbol" w:hAnsi="Symbol"/>
    </w:rPr>
  </w:style>
  <w:style w:type="character" w:styleId="af">
    <w:name w:val="Strong"/>
    <w:qFormat/>
    <w:rsid w:val="009C7FBF"/>
    <w:rPr>
      <w:b/>
      <w:bCs/>
    </w:rPr>
  </w:style>
  <w:style w:type="character" w:customStyle="1" w:styleId="af0">
    <w:name w:val="Цветовое выделение"/>
    <w:rsid w:val="009C7FBF"/>
    <w:rPr>
      <w:b/>
      <w:bCs/>
      <w:color w:val="000080"/>
    </w:rPr>
  </w:style>
  <w:style w:type="character" w:styleId="af1">
    <w:name w:val="Hyperlink"/>
    <w:uiPriority w:val="99"/>
    <w:rsid w:val="009C7FBF"/>
    <w:rPr>
      <w:color w:val="000080"/>
      <w:u w:val="single"/>
    </w:rPr>
  </w:style>
  <w:style w:type="character" w:customStyle="1" w:styleId="RTFNum31">
    <w:name w:val="RTF_Num 3 1"/>
    <w:rsid w:val="009C7FBF"/>
    <w:rPr>
      <w:sz w:val="18"/>
      <w:szCs w:val="18"/>
    </w:rPr>
  </w:style>
  <w:style w:type="character" w:customStyle="1" w:styleId="RTFNum32">
    <w:name w:val="RTF_Num 3 2"/>
    <w:rsid w:val="009C7FBF"/>
    <w:rPr>
      <w:sz w:val="18"/>
      <w:szCs w:val="18"/>
    </w:rPr>
  </w:style>
  <w:style w:type="character" w:customStyle="1" w:styleId="RTFNum33">
    <w:name w:val="RTF_Num 3 3"/>
    <w:rsid w:val="009C7FBF"/>
    <w:rPr>
      <w:sz w:val="18"/>
      <w:szCs w:val="18"/>
    </w:rPr>
  </w:style>
  <w:style w:type="character" w:customStyle="1" w:styleId="RTFNum34">
    <w:name w:val="RTF_Num 3 4"/>
    <w:rsid w:val="009C7FBF"/>
    <w:rPr>
      <w:sz w:val="18"/>
      <w:szCs w:val="18"/>
    </w:rPr>
  </w:style>
  <w:style w:type="character" w:customStyle="1" w:styleId="RTFNum35">
    <w:name w:val="RTF_Num 3 5"/>
    <w:rsid w:val="009C7FBF"/>
    <w:rPr>
      <w:sz w:val="18"/>
      <w:szCs w:val="18"/>
    </w:rPr>
  </w:style>
  <w:style w:type="character" w:customStyle="1" w:styleId="RTFNum36">
    <w:name w:val="RTF_Num 3 6"/>
    <w:rsid w:val="009C7FBF"/>
    <w:rPr>
      <w:sz w:val="18"/>
      <w:szCs w:val="18"/>
    </w:rPr>
  </w:style>
  <w:style w:type="character" w:customStyle="1" w:styleId="RTFNum37">
    <w:name w:val="RTF_Num 3 7"/>
    <w:rsid w:val="009C7FBF"/>
    <w:rPr>
      <w:sz w:val="18"/>
      <w:szCs w:val="18"/>
    </w:rPr>
  </w:style>
  <w:style w:type="character" w:customStyle="1" w:styleId="RTFNum38">
    <w:name w:val="RTF_Num 3 8"/>
    <w:rsid w:val="009C7FBF"/>
    <w:rPr>
      <w:sz w:val="18"/>
      <w:szCs w:val="18"/>
    </w:rPr>
  </w:style>
  <w:style w:type="character" w:customStyle="1" w:styleId="RTFNum39">
    <w:name w:val="RTF_Num 3 9"/>
    <w:rsid w:val="009C7FBF"/>
    <w:rPr>
      <w:sz w:val="18"/>
      <w:szCs w:val="18"/>
    </w:rPr>
  </w:style>
  <w:style w:type="character" w:customStyle="1" w:styleId="WW8Num103z0">
    <w:name w:val="WW8Num103z0"/>
    <w:rsid w:val="009C7FBF"/>
    <w:rPr>
      <w:rFonts w:ascii="MS Mincho" w:hAnsi="MS Mincho" w:cs="StarSymbol"/>
      <w:sz w:val="18"/>
      <w:szCs w:val="18"/>
    </w:rPr>
  </w:style>
  <w:style w:type="character" w:customStyle="1" w:styleId="5">
    <w:name w:val="Основной шрифт абзаца5"/>
    <w:rsid w:val="009C7FBF"/>
  </w:style>
  <w:style w:type="character" w:customStyle="1" w:styleId="FontStyle154">
    <w:name w:val="Font Style154"/>
    <w:rsid w:val="009C7FBF"/>
    <w:rPr>
      <w:rFonts w:ascii="Times New Roman" w:hAnsi="Times New Roman" w:cs="Times New Roman"/>
      <w:sz w:val="24"/>
      <w:szCs w:val="24"/>
    </w:rPr>
  </w:style>
  <w:style w:type="character" w:customStyle="1" w:styleId="af2">
    <w:name w:val="Текст в заданном формате Знак"/>
    <w:rsid w:val="009C7FBF"/>
    <w:rPr>
      <w:rFonts w:ascii="Courier New" w:eastAsia="Courier New" w:hAnsi="Courier New" w:cs="Courier New"/>
      <w:kern w:val="1"/>
      <w:lang w:val="ru-RU" w:eastAsia="ar-SA" w:bidi="ar-SA"/>
    </w:rPr>
  </w:style>
  <w:style w:type="paragraph" w:styleId="af3">
    <w:name w:val="List"/>
    <w:basedOn w:val="a1"/>
    <w:semiHidden/>
    <w:rsid w:val="009C7FBF"/>
    <w:rPr>
      <w:rFonts w:cs="Tahoma"/>
    </w:rPr>
  </w:style>
  <w:style w:type="paragraph" w:customStyle="1" w:styleId="32">
    <w:name w:val="Название3"/>
    <w:basedOn w:val="a"/>
    <w:rsid w:val="009C7FBF"/>
    <w:pPr>
      <w:suppressLineNumbers/>
      <w:suppressAutoHyphens/>
      <w:spacing w:before="120" w:after="120"/>
    </w:pPr>
    <w:rPr>
      <w:rFonts w:ascii="Times New Roman" w:eastAsia="Lucida Sans Unicode" w:hAnsi="Times New Roman" w:cs="Tahoma"/>
      <w:i/>
      <w:iCs/>
      <w:color w:val="auto"/>
      <w:kern w:val="1"/>
      <w:lang w:eastAsia="ar-SA" w:bidi="ar-SA"/>
    </w:rPr>
  </w:style>
  <w:style w:type="paragraph" w:customStyle="1" w:styleId="33">
    <w:name w:val="Указатель3"/>
    <w:basedOn w:val="a"/>
    <w:rsid w:val="009C7FBF"/>
    <w:pPr>
      <w:suppressLineNumbers/>
      <w:suppressAutoHyphens/>
    </w:pPr>
    <w:rPr>
      <w:rFonts w:ascii="Times New Roman" w:eastAsia="Lucida Sans Unicode" w:hAnsi="Times New Roman" w:cs="Tahoma"/>
      <w:color w:val="auto"/>
      <w:kern w:val="1"/>
      <w:lang w:eastAsia="ar-SA" w:bidi="ar-SA"/>
    </w:rPr>
  </w:style>
  <w:style w:type="paragraph" w:customStyle="1" w:styleId="22">
    <w:name w:val="Название2"/>
    <w:basedOn w:val="a"/>
    <w:rsid w:val="009C7FBF"/>
    <w:pPr>
      <w:suppressLineNumbers/>
      <w:suppressAutoHyphens/>
      <w:spacing w:before="120" w:after="120"/>
    </w:pPr>
    <w:rPr>
      <w:rFonts w:ascii="Times New Roman" w:eastAsia="Lucida Sans Unicode" w:hAnsi="Times New Roman" w:cs="Tahoma"/>
      <w:i/>
      <w:iCs/>
      <w:color w:val="auto"/>
      <w:kern w:val="1"/>
      <w:lang w:eastAsia="ar-SA" w:bidi="ar-SA"/>
    </w:rPr>
  </w:style>
  <w:style w:type="paragraph" w:customStyle="1" w:styleId="23">
    <w:name w:val="Указатель2"/>
    <w:basedOn w:val="a"/>
    <w:rsid w:val="009C7FBF"/>
    <w:pPr>
      <w:suppressLineNumbers/>
      <w:suppressAutoHyphens/>
    </w:pPr>
    <w:rPr>
      <w:rFonts w:ascii="Times New Roman" w:eastAsia="Lucida Sans Unicode" w:hAnsi="Times New Roman" w:cs="Tahoma"/>
      <w:color w:val="auto"/>
      <w:kern w:val="1"/>
      <w:lang w:eastAsia="ar-SA" w:bidi="ar-SA"/>
    </w:rPr>
  </w:style>
  <w:style w:type="paragraph" w:styleId="af4">
    <w:name w:val="Title"/>
    <w:basedOn w:val="a0"/>
    <w:next w:val="af5"/>
    <w:link w:val="af6"/>
    <w:uiPriority w:val="1"/>
    <w:qFormat/>
    <w:rsid w:val="009C7FBF"/>
  </w:style>
  <w:style w:type="character" w:customStyle="1" w:styleId="af6">
    <w:name w:val="Название Знак"/>
    <w:basedOn w:val="a2"/>
    <w:link w:val="af4"/>
    <w:rsid w:val="009C7FBF"/>
    <w:rPr>
      <w:rFonts w:ascii="Arial" w:eastAsia="Lucida Sans Unicode" w:hAnsi="Arial" w:cs="Tahoma"/>
      <w:kern w:val="1"/>
      <w:sz w:val="28"/>
      <w:szCs w:val="28"/>
      <w:lang w:eastAsia="ar-SA"/>
    </w:rPr>
  </w:style>
  <w:style w:type="paragraph" w:styleId="af5">
    <w:name w:val="Subtitle"/>
    <w:basedOn w:val="a0"/>
    <w:next w:val="a1"/>
    <w:link w:val="af7"/>
    <w:qFormat/>
    <w:rsid w:val="009C7FBF"/>
    <w:pPr>
      <w:jc w:val="center"/>
    </w:pPr>
    <w:rPr>
      <w:i/>
      <w:iCs/>
    </w:rPr>
  </w:style>
  <w:style w:type="character" w:customStyle="1" w:styleId="af7">
    <w:name w:val="Подзаголовок Знак"/>
    <w:basedOn w:val="a2"/>
    <w:link w:val="af5"/>
    <w:rsid w:val="009C7FBF"/>
    <w:rPr>
      <w:rFonts w:ascii="Arial" w:eastAsia="Lucida Sans Unicode" w:hAnsi="Arial" w:cs="Tahoma"/>
      <w:i/>
      <w:iCs/>
      <w:kern w:val="1"/>
      <w:sz w:val="28"/>
      <w:szCs w:val="28"/>
      <w:lang w:eastAsia="ar-SA"/>
    </w:rPr>
  </w:style>
  <w:style w:type="paragraph" w:customStyle="1" w:styleId="13">
    <w:name w:val="Название1"/>
    <w:basedOn w:val="a"/>
    <w:rsid w:val="009C7FBF"/>
    <w:pPr>
      <w:suppressLineNumbers/>
      <w:suppressAutoHyphens/>
      <w:spacing w:before="120" w:after="120"/>
    </w:pPr>
    <w:rPr>
      <w:rFonts w:ascii="Times New Roman" w:eastAsia="Lucida Sans Unicode" w:hAnsi="Times New Roman" w:cs="Tahoma"/>
      <w:i/>
      <w:iCs/>
      <w:color w:val="auto"/>
      <w:kern w:val="1"/>
      <w:lang w:eastAsia="ar-SA" w:bidi="ar-SA"/>
    </w:rPr>
  </w:style>
  <w:style w:type="paragraph" w:customStyle="1" w:styleId="14">
    <w:name w:val="Указатель1"/>
    <w:basedOn w:val="a"/>
    <w:rsid w:val="009C7FBF"/>
    <w:pPr>
      <w:suppressLineNumbers/>
      <w:suppressAutoHyphens/>
    </w:pPr>
    <w:rPr>
      <w:rFonts w:ascii="Times New Roman" w:eastAsia="Lucida Sans Unicode" w:hAnsi="Times New Roman" w:cs="Tahoma"/>
      <w:color w:val="auto"/>
      <w:kern w:val="1"/>
      <w:lang w:eastAsia="ar-SA" w:bidi="ar-SA"/>
    </w:rPr>
  </w:style>
  <w:style w:type="paragraph" w:styleId="af8">
    <w:name w:val="Body Text Indent"/>
    <w:basedOn w:val="a"/>
    <w:link w:val="af9"/>
    <w:rsid w:val="009C7FBF"/>
    <w:pPr>
      <w:suppressAutoHyphens/>
      <w:spacing w:after="120"/>
      <w:ind w:left="283"/>
    </w:pPr>
    <w:rPr>
      <w:rFonts w:ascii="Times New Roman" w:eastAsia="Lucida Sans Unicode" w:hAnsi="Times New Roman" w:cs="Times New Roman"/>
      <w:color w:val="auto"/>
      <w:kern w:val="1"/>
      <w:lang w:eastAsia="ar-SA" w:bidi="ar-SA"/>
    </w:rPr>
  </w:style>
  <w:style w:type="character" w:customStyle="1" w:styleId="af9">
    <w:name w:val="Основной текст с отступом Знак"/>
    <w:basedOn w:val="a2"/>
    <w:link w:val="af8"/>
    <w:rsid w:val="009C7FBF"/>
    <w:rPr>
      <w:rFonts w:ascii="Times New Roman" w:eastAsia="Lucida Sans Unicode" w:hAnsi="Times New Roman" w:cs="Times New Roman"/>
      <w:kern w:val="1"/>
      <w:sz w:val="24"/>
      <w:szCs w:val="24"/>
      <w:lang w:eastAsia="ar-SA"/>
    </w:rPr>
  </w:style>
  <w:style w:type="paragraph" w:customStyle="1" w:styleId="ConsPlusNormal">
    <w:name w:val="ConsPlusNormal"/>
    <w:next w:val="a"/>
    <w:rsid w:val="009C7FBF"/>
    <w:pPr>
      <w:widowControl w:val="0"/>
      <w:suppressAutoHyphens/>
      <w:autoSpaceDE w:val="0"/>
      <w:spacing w:after="0" w:line="240" w:lineRule="auto"/>
      <w:ind w:firstLine="720"/>
    </w:pPr>
    <w:rPr>
      <w:rFonts w:ascii="Arial" w:eastAsia="Arial" w:hAnsi="Arial" w:cs="Arial"/>
      <w:color w:val="000000"/>
      <w:kern w:val="1"/>
      <w:sz w:val="20"/>
      <w:szCs w:val="20"/>
      <w:lang w:bidi="en-US"/>
    </w:rPr>
  </w:style>
  <w:style w:type="paragraph" w:customStyle="1" w:styleId="afa">
    <w:name w:val="Содержимое таблицы"/>
    <w:basedOn w:val="a"/>
    <w:rsid w:val="009C7FBF"/>
    <w:pPr>
      <w:suppressLineNumbers/>
      <w:suppressAutoHyphens/>
    </w:pPr>
    <w:rPr>
      <w:rFonts w:ascii="Times New Roman" w:eastAsia="Lucida Sans Unicode" w:hAnsi="Times New Roman" w:cs="Times New Roman"/>
      <w:color w:val="auto"/>
      <w:kern w:val="1"/>
      <w:lang w:eastAsia="ar-SA" w:bidi="ar-SA"/>
    </w:rPr>
  </w:style>
  <w:style w:type="paragraph" w:customStyle="1" w:styleId="220">
    <w:name w:val="Основной текст 22"/>
    <w:basedOn w:val="a"/>
    <w:rsid w:val="009C7FBF"/>
    <w:pPr>
      <w:suppressAutoHyphens/>
      <w:ind w:right="-288"/>
    </w:pPr>
    <w:rPr>
      <w:rFonts w:ascii="Times New Roman" w:eastAsia="Lucida Sans Unicode" w:hAnsi="Times New Roman" w:cs="Times New Roman"/>
      <w:color w:val="auto"/>
      <w:kern w:val="1"/>
      <w:lang w:eastAsia="ar-SA" w:bidi="ar-SA"/>
    </w:rPr>
  </w:style>
  <w:style w:type="paragraph" w:customStyle="1" w:styleId="15">
    <w:name w:val="Текст1"/>
    <w:basedOn w:val="a"/>
    <w:rsid w:val="009C7FBF"/>
    <w:pPr>
      <w:suppressAutoHyphens/>
    </w:pPr>
    <w:rPr>
      <w:rFonts w:ascii="Courier New" w:eastAsia="Lucida Sans Unicode" w:hAnsi="Courier New" w:cs="Courier New"/>
      <w:color w:val="auto"/>
      <w:kern w:val="1"/>
      <w:sz w:val="20"/>
      <w:szCs w:val="20"/>
      <w:lang w:eastAsia="ar-SA" w:bidi="ar-SA"/>
    </w:rPr>
  </w:style>
  <w:style w:type="paragraph" w:customStyle="1" w:styleId="24">
    <w:name w:val="Текст2"/>
    <w:basedOn w:val="a"/>
    <w:rsid w:val="009C7FBF"/>
    <w:pPr>
      <w:suppressAutoHyphens/>
    </w:pPr>
    <w:rPr>
      <w:rFonts w:ascii="Courier New" w:eastAsia="Lucida Sans Unicode" w:hAnsi="Courier New" w:cs="Courier New"/>
      <w:color w:val="auto"/>
      <w:kern w:val="1"/>
      <w:sz w:val="20"/>
      <w:szCs w:val="20"/>
      <w:lang w:eastAsia="ar-SA" w:bidi="ar-SA"/>
    </w:rPr>
  </w:style>
  <w:style w:type="character" w:customStyle="1" w:styleId="16">
    <w:name w:val="Нижний колонтитул Знак1"/>
    <w:basedOn w:val="a2"/>
    <w:uiPriority w:val="99"/>
    <w:rsid w:val="009C7FBF"/>
    <w:rPr>
      <w:rFonts w:eastAsia="Lucida Sans Unicode"/>
      <w:kern w:val="1"/>
      <w:sz w:val="24"/>
      <w:szCs w:val="24"/>
      <w:lang w:eastAsia="ar-SA"/>
    </w:rPr>
  </w:style>
  <w:style w:type="paragraph" w:customStyle="1" w:styleId="221">
    <w:name w:val="Основной текст с отступом 22"/>
    <w:basedOn w:val="a"/>
    <w:rsid w:val="009C7FBF"/>
    <w:pPr>
      <w:suppressAutoHyphens/>
      <w:ind w:firstLine="360"/>
    </w:pPr>
    <w:rPr>
      <w:rFonts w:ascii="Times New Roman" w:eastAsia="Lucida Sans Unicode" w:hAnsi="Times New Roman" w:cs="Times New Roman"/>
      <w:color w:val="auto"/>
      <w:kern w:val="1"/>
      <w:sz w:val="28"/>
      <w:szCs w:val="28"/>
      <w:lang w:eastAsia="ar-SA" w:bidi="ar-SA"/>
    </w:rPr>
  </w:style>
  <w:style w:type="paragraph" w:customStyle="1" w:styleId="afb">
    <w:name w:val="Заголовок таблицы"/>
    <w:basedOn w:val="afa"/>
    <w:rsid w:val="009C7FBF"/>
    <w:pPr>
      <w:jc w:val="center"/>
    </w:pPr>
    <w:rPr>
      <w:b/>
      <w:bCs/>
    </w:rPr>
  </w:style>
  <w:style w:type="paragraph" w:customStyle="1" w:styleId="210">
    <w:name w:val="Основной текст с отступом 21"/>
    <w:basedOn w:val="a"/>
    <w:rsid w:val="009C7FBF"/>
    <w:pPr>
      <w:suppressAutoHyphens/>
      <w:spacing w:after="120" w:line="480" w:lineRule="auto"/>
      <w:ind w:left="283"/>
    </w:pPr>
    <w:rPr>
      <w:rFonts w:ascii="Times New Roman" w:eastAsia="Lucida Sans Unicode" w:hAnsi="Times New Roman" w:cs="Times New Roman"/>
      <w:color w:val="auto"/>
      <w:kern w:val="1"/>
      <w:lang w:eastAsia="ar-SA" w:bidi="ar-SA"/>
    </w:rPr>
  </w:style>
  <w:style w:type="paragraph" w:customStyle="1" w:styleId="320">
    <w:name w:val="Основной текст 32"/>
    <w:basedOn w:val="a"/>
    <w:rsid w:val="009C7FBF"/>
    <w:pPr>
      <w:suppressAutoHyphens/>
      <w:spacing w:after="120"/>
    </w:pPr>
    <w:rPr>
      <w:rFonts w:ascii="Times New Roman" w:eastAsia="Lucida Sans Unicode" w:hAnsi="Times New Roman" w:cs="Times New Roman"/>
      <w:color w:val="auto"/>
      <w:kern w:val="1"/>
      <w:sz w:val="16"/>
      <w:szCs w:val="16"/>
      <w:lang w:eastAsia="ar-SA" w:bidi="ar-SA"/>
    </w:rPr>
  </w:style>
  <w:style w:type="paragraph" w:customStyle="1" w:styleId="ConsPlusNonformat">
    <w:name w:val="ConsPlusNonformat"/>
    <w:basedOn w:val="a"/>
    <w:next w:val="ConsPlusNormal"/>
    <w:rsid w:val="009C7FBF"/>
    <w:pPr>
      <w:suppressAutoHyphens/>
      <w:autoSpaceDE w:val="0"/>
    </w:pPr>
    <w:rPr>
      <w:rFonts w:ascii="Courier New" w:eastAsia="Courier New" w:hAnsi="Courier New" w:cs="Courier New"/>
      <w:color w:val="auto"/>
      <w:kern w:val="1"/>
      <w:sz w:val="20"/>
      <w:szCs w:val="20"/>
      <w:lang w:eastAsia="ar-SA" w:bidi="ar-SA"/>
    </w:rPr>
  </w:style>
  <w:style w:type="paragraph" w:customStyle="1" w:styleId="ConsPlusTitle">
    <w:name w:val="ConsPlusTitle"/>
    <w:basedOn w:val="a"/>
    <w:next w:val="ConsPlusNormal"/>
    <w:rsid w:val="009C7FBF"/>
    <w:pPr>
      <w:suppressAutoHyphens/>
      <w:autoSpaceDE w:val="0"/>
    </w:pPr>
    <w:rPr>
      <w:rFonts w:ascii="Arial" w:eastAsia="Arial" w:hAnsi="Arial" w:cs="Arial"/>
      <w:b/>
      <w:bCs/>
      <w:color w:val="auto"/>
      <w:kern w:val="1"/>
      <w:sz w:val="20"/>
      <w:szCs w:val="20"/>
      <w:lang w:eastAsia="ar-SA" w:bidi="ar-SA"/>
    </w:rPr>
  </w:style>
  <w:style w:type="paragraph" w:customStyle="1" w:styleId="ConsPlusCell">
    <w:name w:val="ConsPlusCell"/>
    <w:basedOn w:val="a"/>
    <w:rsid w:val="009C7FBF"/>
    <w:pPr>
      <w:suppressAutoHyphens/>
      <w:autoSpaceDE w:val="0"/>
    </w:pPr>
    <w:rPr>
      <w:rFonts w:ascii="Arial" w:eastAsia="Arial" w:hAnsi="Arial" w:cs="Arial"/>
      <w:color w:val="auto"/>
      <w:kern w:val="1"/>
      <w:sz w:val="20"/>
      <w:szCs w:val="20"/>
      <w:lang w:eastAsia="ar-SA" w:bidi="ar-SA"/>
    </w:rPr>
  </w:style>
  <w:style w:type="paragraph" w:customStyle="1" w:styleId="ConsPlusDocList">
    <w:name w:val="ConsPlusDocList"/>
    <w:basedOn w:val="a"/>
    <w:rsid w:val="009C7FBF"/>
    <w:pPr>
      <w:suppressAutoHyphens/>
      <w:autoSpaceDE w:val="0"/>
    </w:pPr>
    <w:rPr>
      <w:rFonts w:ascii="Courier New" w:eastAsia="Courier New" w:hAnsi="Courier New" w:cs="Courier New"/>
      <w:color w:val="auto"/>
      <w:kern w:val="1"/>
      <w:sz w:val="20"/>
      <w:szCs w:val="20"/>
      <w:lang w:eastAsia="ar-SA" w:bidi="ar-SA"/>
    </w:rPr>
  </w:style>
  <w:style w:type="paragraph" w:customStyle="1" w:styleId="330">
    <w:name w:val="Основной текст 33"/>
    <w:basedOn w:val="a"/>
    <w:rsid w:val="009C7FBF"/>
    <w:pPr>
      <w:suppressAutoHyphens/>
      <w:spacing w:after="120"/>
    </w:pPr>
    <w:rPr>
      <w:rFonts w:ascii="Times New Roman" w:eastAsia="Lucida Sans Unicode" w:hAnsi="Times New Roman" w:cs="Times New Roman"/>
      <w:color w:val="auto"/>
      <w:kern w:val="1"/>
      <w:sz w:val="16"/>
      <w:szCs w:val="16"/>
      <w:lang w:eastAsia="ar-SA" w:bidi="ar-SA"/>
    </w:rPr>
  </w:style>
  <w:style w:type="paragraph" w:customStyle="1" w:styleId="310">
    <w:name w:val="Основной текст 31"/>
    <w:basedOn w:val="a"/>
    <w:rsid w:val="009C7FBF"/>
    <w:pPr>
      <w:suppressAutoHyphens/>
      <w:spacing w:after="120"/>
    </w:pPr>
    <w:rPr>
      <w:rFonts w:ascii="Times New Roman" w:eastAsia="Lucida Sans Unicode" w:hAnsi="Times New Roman" w:cs="Times New Roman"/>
      <w:color w:val="auto"/>
      <w:kern w:val="1"/>
      <w:sz w:val="16"/>
      <w:szCs w:val="16"/>
      <w:lang w:eastAsia="ar-SA" w:bidi="ar-SA"/>
    </w:rPr>
  </w:style>
  <w:style w:type="paragraph" w:customStyle="1" w:styleId="ConsNormal">
    <w:name w:val="ConsNormal"/>
    <w:rsid w:val="009C7FBF"/>
    <w:pPr>
      <w:widowControl w:val="0"/>
      <w:suppressAutoHyphens/>
      <w:autoSpaceDE w:val="0"/>
      <w:spacing w:after="0" w:line="240" w:lineRule="auto"/>
      <w:ind w:right="19772" w:firstLine="720"/>
    </w:pPr>
    <w:rPr>
      <w:rFonts w:ascii="Arial" w:eastAsia="Arial" w:hAnsi="Arial" w:cs="Arial"/>
      <w:kern w:val="1"/>
      <w:sz w:val="20"/>
      <w:szCs w:val="20"/>
      <w:lang w:eastAsia="ar-SA"/>
    </w:rPr>
  </w:style>
  <w:style w:type="paragraph" w:customStyle="1" w:styleId="17">
    <w:name w:val="Обычный1"/>
    <w:rsid w:val="009C7FBF"/>
    <w:pPr>
      <w:suppressAutoHyphens/>
      <w:spacing w:before="100" w:after="100" w:line="240" w:lineRule="auto"/>
    </w:pPr>
    <w:rPr>
      <w:rFonts w:ascii="Times New Roman" w:eastAsia="Arial" w:hAnsi="Times New Roman" w:cs="Times New Roman"/>
      <w:kern w:val="1"/>
      <w:sz w:val="24"/>
      <w:szCs w:val="20"/>
      <w:lang w:eastAsia="ar-SA"/>
    </w:rPr>
  </w:style>
  <w:style w:type="paragraph" w:customStyle="1" w:styleId="311">
    <w:name w:val="Основной текст с отступом 31"/>
    <w:basedOn w:val="a"/>
    <w:rsid w:val="009C7FBF"/>
    <w:pPr>
      <w:suppressAutoHyphens/>
      <w:spacing w:after="120"/>
      <w:ind w:left="283"/>
    </w:pPr>
    <w:rPr>
      <w:rFonts w:ascii="Times New Roman" w:eastAsia="Lucida Sans Unicode" w:hAnsi="Times New Roman" w:cs="Times New Roman"/>
      <w:color w:val="auto"/>
      <w:kern w:val="1"/>
      <w:sz w:val="16"/>
      <w:szCs w:val="16"/>
      <w:lang w:eastAsia="ar-SA" w:bidi="ar-SA"/>
    </w:rPr>
  </w:style>
  <w:style w:type="paragraph" w:customStyle="1" w:styleId="afc">
    <w:name w:val="Текст в заданном формате"/>
    <w:basedOn w:val="a"/>
    <w:rsid w:val="009C7FBF"/>
    <w:pPr>
      <w:suppressAutoHyphens/>
    </w:pPr>
    <w:rPr>
      <w:rFonts w:ascii="Courier New" w:eastAsia="Courier New" w:hAnsi="Courier New" w:cs="Courier New"/>
      <w:color w:val="auto"/>
      <w:kern w:val="1"/>
      <w:sz w:val="20"/>
      <w:szCs w:val="20"/>
      <w:lang w:eastAsia="ar-SA" w:bidi="ar-SA"/>
    </w:rPr>
  </w:style>
  <w:style w:type="paragraph" w:customStyle="1" w:styleId="afd">
    <w:name w:val="?????????? ???????"/>
    <w:basedOn w:val="a"/>
    <w:rsid w:val="009C7FBF"/>
    <w:pPr>
      <w:suppressLineNumbers/>
      <w:suppressAutoHyphens/>
    </w:pPr>
    <w:rPr>
      <w:rFonts w:ascii="Times New Roman" w:eastAsia="Lucida Sans Unicode" w:hAnsi="Times New Roman" w:cs="Times New Roman"/>
      <w:color w:val="auto"/>
      <w:kern w:val="1"/>
      <w:lang w:eastAsia="ar-SA" w:bidi="ar-SA"/>
    </w:rPr>
  </w:style>
  <w:style w:type="paragraph" w:customStyle="1" w:styleId="3f3f3f3f3f3f3f3f3f3f3f3f3f2">
    <w:name w:val="О3fс3fн3fо3fв3fн3fо3fй3f т3fе3fк3fс3fт3f 2"/>
    <w:basedOn w:val="a"/>
    <w:rsid w:val="009C7FBF"/>
    <w:pPr>
      <w:suppressAutoHyphens/>
      <w:spacing w:after="120" w:line="480" w:lineRule="auto"/>
    </w:pPr>
    <w:rPr>
      <w:rFonts w:ascii="Times New Roman" w:eastAsia="Lucida Sans Unicode" w:hAnsi="Times New Roman" w:cs="Tahoma"/>
      <w:kern w:val="1"/>
      <w:lang w:val="en-US" w:eastAsia="ar-SA" w:bidi="ar-SA"/>
    </w:rPr>
  </w:style>
  <w:style w:type="paragraph" w:customStyle="1" w:styleId="3f3f3f3f3f3f3f3f3f3f3f3f3f3f3f">
    <w:name w:val="Н3fа3fз3fв3fа3fн3fи3fе3f т3fа3fб3fл3fи3fц3fы3f"/>
    <w:basedOn w:val="a"/>
    <w:rsid w:val="009C7FBF"/>
    <w:pPr>
      <w:keepNext/>
      <w:keepLines/>
      <w:suppressAutoHyphens/>
      <w:spacing w:before="120"/>
      <w:ind w:left="357" w:right="357" w:firstLine="720"/>
      <w:jc w:val="right"/>
    </w:pPr>
    <w:rPr>
      <w:rFonts w:ascii="Arial" w:eastAsia="Lucida Sans Unicode" w:hAnsi="Arial" w:cs="Tahoma"/>
      <w:b/>
      <w:kern w:val="1"/>
      <w:szCs w:val="20"/>
      <w:lang w:val="en-US" w:eastAsia="ar-SA" w:bidi="ar-SA"/>
    </w:rPr>
  </w:style>
  <w:style w:type="paragraph" w:customStyle="1" w:styleId="3f3f3f3f3f3f3f12">
    <w:name w:val="т3fа3fб3fл3fи3fц3fы3f 12"/>
    <w:basedOn w:val="a"/>
    <w:rsid w:val="009C7FBF"/>
    <w:pPr>
      <w:keepLines/>
      <w:suppressAutoHyphens/>
      <w:jc w:val="both"/>
    </w:pPr>
    <w:rPr>
      <w:rFonts w:ascii="Times New Roman" w:eastAsia="Lucida Sans Unicode" w:hAnsi="Times New Roman" w:cs="Tahoma"/>
      <w:kern w:val="1"/>
      <w:szCs w:val="20"/>
      <w:lang w:val="en-US" w:eastAsia="ar-SA" w:bidi="ar-SA"/>
    </w:rPr>
  </w:style>
  <w:style w:type="paragraph" w:customStyle="1" w:styleId="321">
    <w:name w:val="Основной текст с отступом 32"/>
    <w:basedOn w:val="a"/>
    <w:rsid w:val="009C7FBF"/>
    <w:pPr>
      <w:widowControl/>
      <w:spacing w:after="120"/>
      <w:ind w:left="283"/>
    </w:pPr>
    <w:rPr>
      <w:rFonts w:ascii="Times New Roman" w:eastAsia="Times New Roman" w:hAnsi="Times New Roman" w:cs="Times New Roman"/>
      <w:color w:val="auto"/>
      <w:kern w:val="1"/>
      <w:sz w:val="16"/>
      <w:szCs w:val="16"/>
      <w:lang w:eastAsia="ar-SA" w:bidi="ar-SA"/>
    </w:rPr>
  </w:style>
  <w:style w:type="paragraph" w:customStyle="1" w:styleId="Default">
    <w:name w:val="Default"/>
    <w:rsid w:val="009C7FBF"/>
    <w:pPr>
      <w:suppressAutoHyphens/>
      <w:autoSpaceDE w:val="0"/>
      <w:spacing w:after="0" w:line="240" w:lineRule="auto"/>
    </w:pPr>
    <w:rPr>
      <w:rFonts w:ascii="Arial" w:eastAsia="Arial" w:hAnsi="Arial" w:cs="Arial"/>
      <w:color w:val="000000"/>
      <w:kern w:val="1"/>
      <w:sz w:val="24"/>
      <w:szCs w:val="24"/>
      <w:lang w:eastAsia="ar-SA"/>
    </w:rPr>
  </w:style>
  <w:style w:type="paragraph" w:styleId="afe">
    <w:name w:val="Normal (Web)"/>
    <w:basedOn w:val="a"/>
    <w:uiPriority w:val="99"/>
    <w:rsid w:val="009C7FBF"/>
    <w:pPr>
      <w:widowControl/>
    </w:pPr>
    <w:rPr>
      <w:rFonts w:ascii="Times New Roman" w:eastAsia="Times New Roman" w:hAnsi="Times New Roman" w:cs="Times New Roman"/>
      <w:color w:val="auto"/>
      <w:kern w:val="1"/>
      <w:lang w:eastAsia="ar-SA" w:bidi="ar-SA"/>
    </w:rPr>
  </w:style>
  <w:style w:type="paragraph" w:customStyle="1" w:styleId="211">
    <w:name w:val="Маркированный список 21"/>
    <w:basedOn w:val="a"/>
    <w:rsid w:val="009C7FBF"/>
    <w:pPr>
      <w:widowControl/>
      <w:tabs>
        <w:tab w:val="left" w:pos="-6361"/>
      </w:tabs>
      <w:ind w:left="1315" w:hanging="360"/>
    </w:pPr>
    <w:rPr>
      <w:rFonts w:ascii="Times New Roman" w:eastAsia="Times New Roman" w:hAnsi="Times New Roman" w:cs="Times New Roman"/>
      <w:color w:val="auto"/>
      <w:kern w:val="1"/>
      <w:lang w:eastAsia="ar-SA" w:bidi="ar-SA"/>
    </w:rPr>
  </w:style>
  <w:style w:type="paragraph" w:customStyle="1" w:styleId="230">
    <w:name w:val="Основной текст с отступом 23"/>
    <w:basedOn w:val="a"/>
    <w:rsid w:val="009C7FBF"/>
    <w:pPr>
      <w:suppressAutoHyphens/>
      <w:ind w:right="276" w:firstLine="567"/>
    </w:pPr>
    <w:rPr>
      <w:rFonts w:ascii="Times New Roman" w:eastAsia="Lucida Sans Unicode" w:hAnsi="Times New Roman" w:cs="Times New Roman"/>
      <w:color w:val="auto"/>
      <w:kern w:val="1"/>
      <w:sz w:val="20"/>
      <w:szCs w:val="20"/>
      <w:lang w:eastAsia="ar-SA" w:bidi="ar-SA"/>
    </w:rPr>
  </w:style>
  <w:style w:type="paragraph" w:styleId="aff">
    <w:name w:val="footnote text"/>
    <w:basedOn w:val="a"/>
    <w:link w:val="aff0"/>
    <w:semiHidden/>
    <w:rsid w:val="009C7FBF"/>
    <w:pPr>
      <w:suppressAutoHyphens/>
      <w:autoSpaceDE w:val="0"/>
    </w:pPr>
    <w:rPr>
      <w:rFonts w:ascii="Times New Roman" w:eastAsia="Lucida Sans Unicode" w:hAnsi="Times New Roman" w:cs="Times New Roman"/>
      <w:color w:val="auto"/>
      <w:kern w:val="1"/>
      <w:sz w:val="20"/>
      <w:szCs w:val="20"/>
      <w:lang w:eastAsia="ar-SA" w:bidi="ar-SA"/>
    </w:rPr>
  </w:style>
  <w:style w:type="character" w:customStyle="1" w:styleId="aff0">
    <w:name w:val="Текст сноски Знак"/>
    <w:basedOn w:val="a2"/>
    <w:link w:val="aff"/>
    <w:semiHidden/>
    <w:rsid w:val="009C7FBF"/>
    <w:rPr>
      <w:rFonts w:ascii="Times New Roman" w:eastAsia="Lucida Sans Unicode" w:hAnsi="Times New Roman" w:cs="Times New Roman"/>
      <w:kern w:val="1"/>
      <w:sz w:val="20"/>
      <w:szCs w:val="20"/>
      <w:lang w:eastAsia="ar-SA"/>
    </w:rPr>
  </w:style>
  <w:style w:type="paragraph" w:customStyle="1" w:styleId="aff1">
    <w:name w:val="Содержимое врезки"/>
    <w:basedOn w:val="a1"/>
    <w:rsid w:val="009C7FBF"/>
  </w:style>
  <w:style w:type="paragraph" w:styleId="HTML">
    <w:name w:val="HTML Preformatted"/>
    <w:basedOn w:val="a"/>
    <w:link w:val="HTML0"/>
    <w:uiPriority w:val="99"/>
    <w:rsid w:val="009C7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kern w:val="1"/>
      <w:sz w:val="20"/>
      <w:szCs w:val="20"/>
      <w:lang w:eastAsia="ar-SA" w:bidi="ar-SA"/>
    </w:rPr>
  </w:style>
  <w:style w:type="character" w:customStyle="1" w:styleId="HTML0">
    <w:name w:val="Стандартный HTML Знак"/>
    <w:basedOn w:val="a2"/>
    <w:link w:val="HTML"/>
    <w:uiPriority w:val="99"/>
    <w:rsid w:val="009C7FBF"/>
    <w:rPr>
      <w:rFonts w:ascii="Courier New" w:eastAsia="Times New Roman" w:hAnsi="Courier New" w:cs="Courier New"/>
      <w:kern w:val="1"/>
      <w:sz w:val="20"/>
      <w:szCs w:val="20"/>
      <w:lang w:eastAsia="ar-SA"/>
    </w:rPr>
  </w:style>
  <w:style w:type="character" w:styleId="aff2">
    <w:name w:val="footnote reference"/>
    <w:uiPriority w:val="99"/>
    <w:semiHidden/>
    <w:unhideWhenUsed/>
    <w:rsid w:val="009C7FBF"/>
    <w:rPr>
      <w:vertAlign w:val="superscript"/>
    </w:rPr>
  </w:style>
  <w:style w:type="table" w:styleId="aff3">
    <w:name w:val="Table Grid"/>
    <w:basedOn w:val="a3"/>
    <w:uiPriority w:val="59"/>
    <w:rsid w:val="009C7FB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dfootnote">
    <w:name w:val="sdfootnote"/>
    <w:basedOn w:val="a"/>
    <w:rsid w:val="009C7FBF"/>
    <w:pPr>
      <w:widowControl/>
      <w:spacing w:before="100" w:beforeAutospacing="1"/>
      <w:ind w:left="284" w:hanging="284"/>
    </w:pPr>
    <w:rPr>
      <w:rFonts w:ascii="Times New Roman" w:eastAsia="Times New Roman" w:hAnsi="Times New Roman" w:cs="Times New Roman"/>
      <w:color w:val="auto"/>
      <w:sz w:val="20"/>
      <w:szCs w:val="20"/>
      <w:lang w:bidi="ar-SA"/>
    </w:rPr>
  </w:style>
  <w:style w:type="paragraph" w:customStyle="1" w:styleId="FR2">
    <w:name w:val="FR2"/>
    <w:rsid w:val="009C7FBF"/>
    <w:pPr>
      <w:widowControl w:val="0"/>
      <w:suppressAutoHyphens/>
      <w:autoSpaceDE w:val="0"/>
      <w:spacing w:after="0" w:line="300" w:lineRule="auto"/>
      <w:ind w:firstLine="120"/>
    </w:pPr>
    <w:rPr>
      <w:rFonts w:ascii="Times New Roman" w:eastAsia="Arial" w:hAnsi="Times New Roman" w:cs="Times New Roman"/>
      <w:sz w:val="28"/>
      <w:szCs w:val="28"/>
      <w:lang w:eastAsia="ar-SA"/>
    </w:rPr>
  </w:style>
  <w:style w:type="character" w:customStyle="1" w:styleId="aff4">
    <w:name w:val="Символ сноски"/>
    <w:rsid w:val="009C7FBF"/>
    <w:rPr>
      <w:vertAlign w:val="superscript"/>
    </w:rPr>
  </w:style>
  <w:style w:type="character" w:customStyle="1" w:styleId="c1">
    <w:name w:val="c1"/>
    <w:basedOn w:val="12"/>
    <w:rsid w:val="009C7FBF"/>
  </w:style>
  <w:style w:type="paragraph" w:styleId="aff5">
    <w:name w:val="List Paragraph"/>
    <w:basedOn w:val="a"/>
    <w:uiPriority w:val="1"/>
    <w:qFormat/>
    <w:rsid w:val="009C7FBF"/>
    <w:pPr>
      <w:suppressAutoHyphens/>
      <w:ind w:left="720"/>
    </w:pPr>
    <w:rPr>
      <w:rFonts w:ascii="Times New Roman" w:hAnsi="Times New Roman" w:cs="Times New Roman"/>
      <w:color w:val="auto"/>
      <w:kern w:val="1"/>
      <w:lang w:bidi="ar-SA"/>
    </w:rPr>
  </w:style>
  <w:style w:type="character" w:styleId="aff6">
    <w:name w:val="page number"/>
    <w:basedOn w:val="a2"/>
    <w:rsid w:val="009C7FBF"/>
  </w:style>
  <w:style w:type="paragraph" w:customStyle="1" w:styleId="aff7">
    <w:name w:val="Основной"/>
    <w:basedOn w:val="af8"/>
    <w:rsid w:val="009C7FBF"/>
    <w:pPr>
      <w:widowControl/>
      <w:suppressAutoHyphens w:val="0"/>
      <w:spacing w:after="0"/>
      <w:ind w:left="0" w:firstLine="680"/>
      <w:jc w:val="both"/>
    </w:pPr>
    <w:rPr>
      <w:rFonts w:eastAsia="Times New Roman"/>
      <w:sz w:val="28"/>
      <w:szCs w:val="20"/>
    </w:rPr>
  </w:style>
  <w:style w:type="numbering" w:customStyle="1" w:styleId="25">
    <w:name w:val="Нет списка2"/>
    <w:next w:val="a4"/>
    <w:uiPriority w:val="99"/>
    <w:semiHidden/>
    <w:unhideWhenUsed/>
    <w:rsid w:val="00F46D69"/>
  </w:style>
  <w:style w:type="character" w:customStyle="1" w:styleId="26">
    <w:name w:val="Основной текст (2)_"/>
    <w:basedOn w:val="a2"/>
    <w:rsid w:val="00F46D69"/>
    <w:rPr>
      <w:rFonts w:ascii="Times New Roman" w:eastAsia="Times New Roman" w:hAnsi="Times New Roman" w:cs="Times New Roman"/>
      <w:b w:val="0"/>
      <w:bCs w:val="0"/>
      <w:i w:val="0"/>
      <w:iCs w:val="0"/>
      <w:smallCaps w:val="0"/>
      <w:strike w:val="0"/>
      <w:sz w:val="22"/>
      <w:szCs w:val="22"/>
      <w:u w:val="none"/>
    </w:rPr>
  </w:style>
  <w:style w:type="character" w:customStyle="1" w:styleId="34">
    <w:name w:val="Основной текст (3)_"/>
    <w:basedOn w:val="a2"/>
    <w:link w:val="35"/>
    <w:rsid w:val="00F46D69"/>
    <w:rPr>
      <w:rFonts w:ascii="Times New Roman" w:eastAsia="Times New Roman" w:hAnsi="Times New Roman" w:cs="Times New Roman"/>
      <w:sz w:val="28"/>
      <w:szCs w:val="28"/>
      <w:shd w:val="clear" w:color="auto" w:fill="FFFFFF"/>
    </w:rPr>
  </w:style>
  <w:style w:type="character" w:customStyle="1" w:styleId="42">
    <w:name w:val="Основной текст (4)_"/>
    <w:basedOn w:val="a2"/>
    <w:link w:val="43"/>
    <w:rsid w:val="00F46D69"/>
    <w:rPr>
      <w:rFonts w:ascii="Times New Roman" w:eastAsia="Times New Roman" w:hAnsi="Times New Roman" w:cs="Times New Roman"/>
      <w:sz w:val="20"/>
      <w:szCs w:val="20"/>
      <w:shd w:val="clear" w:color="auto" w:fill="FFFFFF"/>
    </w:rPr>
  </w:style>
  <w:style w:type="character" w:customStyle="1" w:styleId="aff8">
    <w:name w:val="Подпись к таблице_"/>
    <w:basedOn w:val="a2"/>
    <w:link w:val="aff9"/>
    <w:rsid w:val="00F46D69"/>
    <w:rPr>
      <w:rFonts w:ascii="Times New Roman" w:eastAsia="Times New Roman" w:hAnsi="Times New Roman" w:cs="Times New Roman"/>
      <w:shd w:val="clear" w:color="auto" w:fill="FFFFFF"/>
    </w:rPr>
  </w:style>
  <w:style w:type="character" w:customStyle="1" w:styleId="27">
    <w:name w:val="Основной текст (2)"/>
    <w:basedOn w:val="26"/>
    <w:rsid w:val="00F46D6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4pt">
    <w:name w:val="Основной текст (2) + 4 pt"/>
    <w:basedOn w:val="26"/>
    <w:rsid w:val="00F46D69"/>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affa">
    <w:name w:val="Колонтитул_"/>
    <w:basedOn w:val="a2"/>
    <w:link w:val="affb"/>
    <w:rsid w:val="00F46D69"/>
    <w:rPr>
      <w:rFonts w:ascii="Times New Roman" w:eastAsia="Times New Roman" w:hAnsi="Times New Roman" w:cs="Times New Roman"/>
      <w:b/>
      <w:bCs/>
      <w:shd w:val="clear" w:color="auto" w:fill="FFFFFF"/>
    </w:rPr>
  </w:style>
  <w:style w:type="character" w:customStyle="1" w:styleId="28">
    <w:name w:val="Колонтитул (2)_"/>
    <w:basedOn w:val="a2"/>
    <w:link w:val="29"/>
    <w:rsid w:val="00F46D69"/>
    <w:rPr>
      <w:rFonts w:ascii="Times New Roman" w:eastAsia="Times New Roman" w:hAnsi="Times New Roman" w:cs="Times New Roman"/>
      <w:b/>
      <w:bCs/>
      <w:shd w:val="clear" w:color="auto" w:fill="FFFFFF"/>
    </w:rPr>
  </w:style>
  <w:style w:type="character" w:customStyle="1" w:styleId="2a">
    <w:name w:val="Основной текст (2) + Малые прописные"/>
    <w:basedOn w:val="26"/>
    <w:rsid w:val="00F46D69"/>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6">
    <w:name w:val="Основной текст (6)_"/>
    <w:basedOn w:val="a2"/>
    <w:link w:val="60"/>
    <w:rsid w:val="00F46D69"/>
    <w:rPr>
      <w:rFonts w:ascii="Times New Roman" w:eastAsia="Times New Roman" w:hAnsi="Times New Roman" w:cs="Times New Roman"/>
      <w:b/>
      <w:bCs/>
      <w:shd w:val="clear" w:color="auto" w:fill="FFFFFF"/>
    </w:rPr>
  </w:style>
  <w:style w:type="character" w:customStyle="1" w:styleId="affc">
    <w:name w:val="Подпись к картинке_"/>
    <w:basedOn w:val="a2"/>
    <w:link w:val="affd"/>
    <w:rsid w:val="00F46D69"/>
    <w:rPr>
      <w:rFonts w:ascii="Times New Roman" w:eastAsia="Times New Roman" w:hAnsi="Times New Roman" w:cs="Times New Roman"/>
      <w:shd w:val="clear" w:color="auto" w:fill="FFFFFF"/>
    </w:rPr>
  </w:style>
  <w:style w:type="character" w:customStyle="1" w:styleId="2b">
    <w:name w:val="Подпись к картинке (2)_"/>
    <w:basedOn w:val="a2"/>
    <w:link w:val="2c"/>
    <w:rsid w:val="00F46D69"/>
    <w:rPr>
      <w:rFonts w:ascii="Times New Roman" w:eastAsia="Times New Roman" w:hAnsi="Times New Roman" w:cs="Times New Roman"/>
      <w:b/>
      <w:bCs/>
      <w:shd w:val="clear" w:color="auto" w:fill="FFFFFF"/>
    </w:rPr>
  </w:style>
  <w:style w:type="character" w:customStyle="1" w:styleId="50">
    <w:name w:val="Основной текст (5)_"/>
    <w:basedOn w:val="a2"/>
    <w:link w:val="51"/>
    <w:rsid w:val="00F46D69"/>
    <w:rPr>
      <w:rFonts w:ascii="Tahoma" w:eastAsia="Tahoma" w:hAnsi="Tahoma" w:cs="Tahoma"/>
      <w:b/>
      <w:bCs/>
      <w:sz w:val="13"/>
      <w:szCs w:val="13"/>
      <w:shd w:val="clear" w:color="auto" w:fill="FFFFFF"/>
    </w:rPr>
  </w:style>
  <w:style w:type="character" w:customStyle="1" w:styleId="5TimesNewRoman10pt">
    <w:name w:val="Основной текст (5) + Times New Roman;10 pt;Не полужирный"/>
    <w:basedOn w:val="50"/>
    <w:rsid w:val="00F46D69"/>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Candara105pt">
    <w:name w:val="Основной текст (2) + Candara;10;5 pt"/>
    <w:basedOn w:val="26"/>
    <w:rsid w:val="00F46D69"/>
    <w:rPr>
      <w:rFonts w:ascii="Candara" w:eastAsia="Candara" w:hAnsi="Candara" w:cs="Candara"/>
      <w:b w:val="0"/>
      <w:bCs w:val="0"/>
      <w:i w:val="0"/>
      <w:iCs w:val="0"/>
      <w:smallCaps w:val="0"/>
      <w:strike w:val="0"/>
      <w:color w:val="000000"/>
      <w:spacing w:val="0"/>
      <w:w w:val="100"/>
      <w:position w:val="0"/>
      <w:sz w:val="21"/>
      <w:szCs w:val="21"/>
      <w:u w:val="none"/>
      <w:lang w:val="ru-RU" w:eastAsia="ru-RU" w:bidi="ru-RU"/>
    </w:rPr>
  </w:style>
  <w:style w:type="character" w:customStyle="1" w:styleId="40pt">
    <w:name w:val="Основной текст (4) + Полужирный;Интервал 0 pt"/>
    <w:basedOn w:val="42"/>
    <w:rsid w:val="00F46D69"/>
    <w:rPr>
      <w:rFonts w:ascii="Times New Roman" w:eastAsia="Times New Roman" w:hAnsi="Times New Roman" w:cs="Times New Roman"/>
      <w:b/>
      <w:bCs/>
      <w:color w:val="000000"/>
      <w:spacing w:val="-10"/>
      <w:w w:val="100"/>
      <w:position w:val="0"/>
      <w:sz w:val="20"/>
      <w:szCs w:val="20"/>
      <w:shd w:val="clear" w:color="auto" w:fill="FFFFFF"/>
      <w:lang w:val="ru-RU" w:eastAsia="ru-RU" w:bidi="ru-RU"/>
    </w:rPr>
  </w:style>
  <w:style w:type="character" w:customStyle="1" w:styleId="18">
    <w:name w:val="Заголовок №1_"/>
    <w:basedOn w:val="a2"/>
    <w:rsid w:val="00F46D69"/>
    <w:rPr>
      <w:rFonts w:ascii="Arial" w:eastAsia="Arial" w:hAnsi="Arial" w:cs="Arial"/>
      <w:b w:val="0"/>
      <w:bCs w:val="0"/>
      <w:i/>
      <w:iCs/>
      <w:smallCaps w:val="0"/>
      <w:strike w:val="0"/>
      <w:spacing w:val="-20"/>
      <w:sz w:val="36"/>
      <w:szCs w:val="36"/>
      <w:u w:val="none"/>
    </w:rPr>
  </w:style>
  <w:style w:type="character" w:customStyle="1" w:styleId="19">
    <w:name w:val="Заголовок №1"/>
    <w:basedOn w:val="18"/>
    <w:rsid w:val="00F46D69"/>
    <w:rPr>
      <w:rFonts w:ascii="Arial" w:eastAsia="Arial" w:hAnsi="Arial" w:cs="Arial"/>
      <w:b w:val="0"/>
      <w:bCs w:val="0"/>
      <w:i/>
      <w:iCs/>
      <w:smallCaps w:val="0"/>
      <w:strike w:val="0"/>
      <w:color w:val="000000"/>
      <w:spacing w:val="-20"/>
      <w:w w:val="100"/>
      <w:position w:val="0"/>
      <w:sz w:val="36"/>
      <w:szCs w:val="36"/>
      <w:u w:val="none"/>
      <w:lang w:val="ru-RU" w:eastAsia="ru-RU" w:bidi="ru-RU"/>
    </w:rPr>
  </w:style>
  <w:style w:type="character" w:customStyle="1" w:styleId="1TimesNewRoman17pt">
    <w:name w:val="Заголовок №1 + Times New Roman;17 pt;Полужирный;Не курсив"/>
    <w:basedOn w:val="18"/>
    <w:rsid w:val="00F46D69"/>
    <w:rPr>
      <w:rFonts w:ascii="Times New Roman" w:eastAsia="Times New Roman" w:hAnsi="Times New Roman" w:cs="Times New Roman"/>
      <w:b/>
      <w:bCs/>
      <w:i/>
      <w:iCs/>
      <w:smallCaps w:val="0"/>
      <w:strike w:val="0"/>
      <w:color w:val="000000"/>
      <w:spacing w:val="-20"/>
      <w:w w:val="100"/>
      <w:position w:val="0"/>
      <w:sz w:val="34"/>
      <w:szCs w:val="34"/>
      <w:u w:val="none"/>
      <w:lang w:val="ru-RU" w:eastAsia="ru-RU" w:bidi="ru-RU"/>
    </w:rPr>
  </w:style>
  <w:style w:type="character" w:customStyle="1" w:styleId="1Sylfaen17pt0pt">
    <w:name w:val="Заголовок №1 + Sylfaen;17 pt;Интервал 0 pt"/>
    <w:basedOn w:val="18"/>
    <w:rsid w:val="00F46D69"/>
    <w:rPr>
      <w:rFonts w:ascii="Sylfaen" w:eastAsia="Sylfaen" w:hAnsi="Sylfaen" w:cs="Sylfaen"/>
      <w:b w:val="0"/>
      <w:bCs w:val="0"/>
      <w:i/>
      <w:iCs/>
      <w:smallCaps w:val="0"/>
      <w:strike w:val="0"/>
      <w:color w:val="000000"/>
      <w:spacing w:val="0"/>
      <w:w w:val="100"/>
      <w:position w:val="0"/>
      <w:sz w:val="34"/>
      <w:szCs w:val="34"/>
      <w:u w:val="none"/>
      <w:lang w:val="ru-RU" w:eastAsia="ru-RU" w:bidi="ru-RU"/>
    </w:rPr>
  </w:style>
  <w:style w:type="character" w:customStyle="1" w:styleId="7">
    <w:name w:val="Основной текст (7)_"/>
    <w:basedOn w:val="a2"/>
    <w:rsid w:val="00F46D69"/>
    <w:rPr>
      <w:rFonts w:ascii="Times New Roman" w:eastAsia="Times New Roman" w:hAnsi="Times New Roman" w:cs="Times New Roman"/>
      <w:b w:val="0"/>
      <w:bCs w:val="0"/>
      <w:i w:val="0"/>
      <w:iCs w:val="0"/>
      <w:smallCaps w:val="0"/>
      <w:strike w:val="0"/>
      <w:spacing w:val="0"/>
      <w:sz w:val="22"/>
      <w:szCs w:val="22"/>
      <w:u w:val="none"/>
      <w:lang w:val="en-US" w:eastAsia="en-US" w:bidi="en-US"/>
    </w:rPr>
  </w:style>
  <w:style w:type="character" w:customStyle="1" w:styleId="70">
    <w:name w:val="Основной текст (7)"/>
    <w:basedOn w:val="7"/>
    <w:rsid w:val="00F46D6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7FranklinGothicHeavy8pt0pt">
    <w:name w:val="Основной текст (7) + Franklin Gothic Heavy;8 pt;Курсив;Малые прописные;Интервал 0 pt"/>
    <w:basedOn w:val="7"/>
    <w:rsid w:val="00F46D69"/>
    <w:rPr>
      <w:rFonts w:ascii="Franklin Gothic Heavy" w:eastAsia="Franklin Gothic Heavy" w:hAnsi="Franklin Gothic Heavy" w:cs="Franklin Gothic Heavy"/>
      <w:b w:val="0"/>
      <w:bCs w:val="0"/>
      <w:i/>
      <w:iCs/>
      <w:smallCaps/>
      <w:strike w:val="0"/>
      <w:color w:val="000000"/>
      <w:spacing w:val="-10"/>
      <w:w w:val="100"/>
      <w:position w:val="0"/>
      <w:sz w:val="16"/>
      <w:szCs w:val="16"/>
      <w:u w:val="none"/>
      <w:lang w:val="en-US" w:eastAsia="en-US" w:bidi="en-US"/>
    </w:rPr>
  </w:style>
  <w:style w:type="character" w:customStyle="1" w:styleId="36">
    <w:name w:val="Колонтитул (3)_"/>
    <w:basedOn w:val="a2"/>
    <w:rsid w:val="00F46D69"/>
    <w:rPr>
      <w:rFonts w:ascii="Franklin Gothic Heavy" w:eastAsia="Franklin Gothic Heavy" w:hAnsi="Franklin Gothic Heavy" w:cs="Franklin Gothic Heavy"/>
      <w:b w:val="0"/>
      <w:bCs w:val="0"/>
      <w:i w:val="0"/>
      <w:iCs w:val="0"/>
      <w:smallCaps w:val="0"/>
      <w:strike w:val="0"/>
      <w:sz w:val="11"/>
      <w:szCs w:val="11"/>
      <w:u w:val="none"/>
      <w:lang w:val="en-US" w:eastAsia="en-US" w:bidi="en-US"/>
    </w:rPr>
  </w:style>
  <w:style w:type="character" w:customStyle="1" w:styleId="37">
    <w:name w:val="Колонтитул (3)"/>
    <w:basedOn w:val="36"/>
    <w:rsid w:val="00F46D69"/>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en-US" w:eastAsia="en-US" w:bidi="en-US"/>
    </w:rPr>
  </w:style>
  <w:style w:type="character" w:customStyle="1" w:styleId="37pt0pt200">
    <w:name w:val="Колонтитул (3) + 7 pt;Курсив;Интервал 0 pt;Масштаб 200%"/>
    <w:basedOn w:val="36"/>
    <w:rsid w:val="00F46D69"/>
    <w:rPr>
      <w:rFonts w:ascii="Franklin Gothic Heavy" w:eastAsia="Franklin Gothic Heavy" w:hAnsi="Franklin Gothic Heavy" w:cs="Franklin Gothic Heavy"/>
      <w:b w:val="0"/>
      <w:bCs w:val="0"/>
      <w:i/>
      <w:iCs/>
      <w:smallCaps w:val="0"/>
      <w:strike w:val="0"/>
      <w:color w:val="000000"/>
      <w:spacing w:val="-10"/>
      <w:w w:val="200"/>
      <w:position w:val="0"/>
      <w:sz w:val="14"/>
      <w:szCs w:val="14"/>
      <w:u w:val="none"/>
      <w:lang w:val="en-US" w:eastAsia="en-US" w:bidi="en-US"/>
    </w:rPr>
  </w:style>
  <w:style w:type="paragraph" w:customStyle="1" w:styleId="35">
    <w:name w:val="Основной текст (3)"/>
    <w:basedOn w:val="a"/>
    <w:link w:val="34"/>
    <w:rsid w:val="00F46D69"/>
    <w:pPr>
      <w:shd w:val="clear" w:color="auto" w:fill="FFFFFF"/>
      <w:spacing w:before="4020" w:after="300" w:line="370" w:lineRule="exact"/>
      <w:jc w:val="center"/>
    </w:pPr>
    <w:rPr>
      <w:rFonts w:ascii="Times New Roman" w:eastAsia="Times New Roman" w:hAnsi="Times New Roman" w:cs="Times New Roman"/>
      <w:color w:val="auto"/>
      <w:sz w:val="28"/>
      <w:szCs w:val="28"/>
      <w:lang w:eastAsia="en-US" w:bidi="ar-SA"/>
    </w:rPr>
  </w:style>
  <w:style w:type="paragraph" w:customStyle="1" w:styleId="43">
    <w:name w:val="Основной текст (4)"/>
    <w:basedOn w:val="a"/>
    <w:link w:val="42"/>
    <w:rsid w:val="00F46D69"/>
    <w:pPr>
      <w:shd w:val="clear" w:color="auto" w:fill="FFFFFF"/>
      <w:spacing w:line="298" w:lineRule="exact"/>
      <w:jc w:val="center"/>
    </w:pPr>
    <w:rPr>
      <w:rFonts w:ascii="Times New Roman" w:eastAsia="Times New Roman" w:hAnsi="Times New Roman" w:cs="Times New Roman"/>
      <w:color w:val="auto"/>
      <w:sz w:val="20"/>
      <w:szCs w:val="20"/>
      <w:lang w:eastAsia="en-US" w:bidi="ar-SA"/>
    </w:rPr>
  </w:style>
  <w:style w:type="paragraph" w:customStyle="1" w:styleId="aff9">
    <w:name w:val="Подпись к таблице"/>
    <w:basedOn w:val="a"/>
    <w:link w:val="aff8"/>
    <w:rsid w:val="00F46D69"/>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affb">
    <w:name w:val="Колонтитул"/>
    <w:basedOn w:val="a"/>
    <w:link w:val="affa"/>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29">
    <w:name w:val="Колонтитул (2)"/>
    <w:basedOn w:val="a"/>
    <w:link w:val="28"/>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60">
    <w:name w:val="Основной текст (6)"/>
    <w:basedOn w:val="a"/>
    <w:link w:val="6"/>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affd">
    <w:name w:val="Подпись к картинке"/>
    <w:basedOn w:val="a"/>
    <w:link w:val="affc"/>
    <w:rsid w:val="00F46D69"/>
    <w:pPr>
      <w:shd w:val="clear" w:color="auto" w:fill="FFFFFF"/>
      <w:spacing w:line="590" w:lineRule="exact"/>
      <w:ind w:hanging="1360"/>
    </w:pPr>
    <w:rPr>
      <w:rFonts w:ascii="Times New Roman" w:eastAsia="Times New Roman" w:hAnsi="Times New Roman" w:cs="Times New Roman"/>
      <w:color w:val="auto"/>
      <w:sz w:val="22"/>
      <w:szCs w:val="22"/>
      <w:lang w:eastAsia="en-US" w:bidi="ar-SA"/>
    </w:rPr>
  </w:style>
  <w:style w:type="paragraph" w:customStyle="1" w:styleId="2c">
    <w:name w:val="Подпись к картинке (2)"/>
    <w:basedOn w:val="a"/>
    <w:link w:val="2b"/>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51">
    <w:name w:val="Основной текст (5)"/>
    <w:basedOn w:val="a"/>
    <w:link w:val="50"/>
    <w:rsid w:val="00F46D69"/>
    <w:pPr>
      <w:shd w:val="clear" w:color="auto" w:fill="FFFFFF"/>
      <w:spacing w:line="0" w:lineRule="atLeast"/>
    </w:pPr>
    <w:rPr>
      <w:rFonts w:ascii="Tahoma" w:eastAsia="Tahoma" w:hAnsi="Tahoma" w:cs="Tahoma"/>
      <w:b/>
      <w:bCs/>
      <w:color w:val="auto"/>
      <w:sz w:val="13"/>
      <w:szCs w:val="13"/>
      <w:lang w:eastAsia="en-US" w:bidi="ar-SA"/>
    </w:rPr>
  </w:style>
  <w:style w:type="character" w:customStyle="1" w:styleId="61">
    <w:name w:val="Основной шрифт абзаца6"/>
    <w:rsid w:val="00C3125E"/>
  </w:style>
  <w:style w:type="paragraph" w:customStyle="1" w:styleId="2d">
    <w:name w:val="Обычный2"/>
    <w:rsid w:val="00C3125E"/>
    <w:pPr>
      <w:suppressAutoHyphens/>
      <w:spacing w:before="100" w:after="100" w:line="240" w:lineRule="auto"/>
    </w:pPr>
    <w:rPr>
      <w:rFonts w:ascii="Times New Roman" w:eastAsia="Arial" w:hAnsi="Times New Roman" w:cs="Times New Roman"/>
      <w:kern w:val="1"/>
      <w:sz w:val="24"/>
      <w:szCs w:val="20"/>
      <w:lang w:eastAsia="ar-SA"/>
    </w:rPr>
  </w:style>
  <w:style w:type="paragraph" w:customStyle="1" w:styleId="240">
    <w:name w:val="Основной текст с отступом 24"/>
    <w:basedOn w:val="a"/>
    <w:rsid w:val="00C3125E"/>
    <w:pPr>
      <w:suppressAutoHyphens/>
      <w:ind w:right="276" w:firstLine="567"/>
    </w:pPr>
    <w:rPr>
      <w:rFonts w:ascii="Times New Roman" w:eastAsia="Lucida Sans Unicode" w:hAnsi="Times New Roman" w:cs="Times New Roman"/>
      <w:color w:val="auto"/>
      <w:kern w:val="1"/>
      <w:sz w:val="20"/>
      <w:szCs w:val="20"/>
      <w:lang w:eastAsia="ar-SA" w:bidi="ar-SA"/>
    </w:rPr>
  </w:style>
  <w:style w:type="character" w:customStyle="1" w:styleId="2-1pt">
    <w:name w:val="Основной текст (2) + Интервал -1 pt"/>
    <w:basedOn w:val="26"/>
    <w:rsid w:val="00EE7395"/>
    <w:rPr>
      <w:color w:val="000000"/>
      <w:spacing w:val="-20"/>
      <w:w w:val="100"/>
      <w:position w:val="0"/>
      <w:lang w:val="ru-RU" w:eastAsia="ru-RU" w:bidi="ru-RU"/>
    </w:rPr>
  </w:style>
  <w:style w:type="character" w:customStyle="1" w:styleId="affe">
    <w:name w:val="Другое_"/>
    <w:basedOn w:val="a2"/>
    <w:link w:val="afff"/>
    <w:rsid w:val="00EE7395"/>
    <w:rPr>
      <w:rFonts w:ascii="Times New Roman" w:eastAsia="Times New Roman" w:hAnsi="Times New Roman" w:cs="Times New Roman"/>
      <w:sz w:val="20"/>
      <w:szCs w:val="20"/>
      <w:shd w:val="clear" w:color="auto" w:fill="FFFFFF"/>
    </w:rPr>
  </w:style>
  <w:style w:type="character" w:customStyle="1" w:styleId="11pt">
    <w:name w:val="Другое + 11 pt"/>
    <w:basedOn w:val="affe"/>
    <w:rsid w:val="00EE7395"/>
    <w:rPr>
      <w:color w:val="000000"/>
      <w:spacing w:val="0"/>
      <w:w w:val="100"/>
      <w:position w:val="0"/>
      <w:sz w:val="22"/>
      <w:szCs w:val="22"/>
      <w:lang w:val="ru-RU" w:eastAsia="ru-RU" w:bidi="ru-RU"/>
    </w:rPr>
  </w:style>
  <w:style w:type="character" w:customStyle="1" w:styleId="95pt-1pt">
    <w:name w:val="Другое + 9;5 pt;Курсив;Интервал -1 pt"/>
    <w:basedOn w:val="affe"/>
    <w:rsid w:val="00EE7395"/>
    <w:rPr>
      <w:i/>
      <w:iCs/>
      <w:color w:val="000000"/>
      <w:spacing w:val="-20"/>
      <w:w w:val="100"/>
      <w:position w:val="0"/>
      <w:sz w:val="19"/>
      <w:szCs w:val="19"/>
      <w:lang w:val="ru-RU" w:eastAsia="ru-RU" w:bidi="ru-RU"/>
    </w:rPr>
  </w:style>
  <w:style w:type="character" w:customStyle="1" w:styleId="2e">
    <w:name w:val="Заголовок №2_"/>
    <w:basedOn w:val="a2"/>
    <w:rsid w:val="00EE7395"/>
    <w:rPr>
      <w:rFonts w:ascii="Candara" w:eastAsia="Candara" w:hAnsi="Candara" w:cs="Candara"/>
      <w:b w:val="0"/>
      <w:bCs w:val="0"/>
      <w:i w:val="0"/>
      <w:iCs w:val="0"/>
      <w:smallCaps w:val="0"/>
      <w:strike w:val="0"/>
      <w:spacing w:val="-50"/>
      <w:sz w:val="48"/>
      <w:szCs w:val="48"/>
      <w:u w:val="none"/>
    </w:rPr>
  </w:style>
  <w:style w:type="character" w:customStyle="1" w:styleId="2f">
    <w:name w:val="Заголовок №2"/>
    <w:basedOn w:val="2e"/>
    <w:rsid w:val="00EE7395"/>
    <w:rPr>
      <w:color w:val="000000"/>
      <w:w w:val="100"/>
      <w:position w:val="0"/>
      <w:lang w:val="ru-RU" w:eastAsia="ru-RU" w:bidi="ru-RU"/>
    </w:rPr>
  </w:style>
  <w:style w:type="character" w:customStyle="1" w:styleId="411pt">
    <w:name w:val="Основной текст (4) + 11 pt"/>
    <w:basedOn w:val="42"/>
    <w:rsid w:val="00EE7395"/>
    <w:rPr>
      <w:b w:val="0"/>
      <w:bCs w:val="0"/>
      <w:i w:val="0"/>
      <w:iCs w:val="0"/>
      <w:smallCaps w:val="0"/>
      <w:strike w:val="0"/>
      <w:color w:val="000000"/>
      <w:spacing w:val="0"/>
      <w:w w:val="100"/>
      <w:position w:val="0"/>
      <w:sz w:val="22"/>
      <w:szCs w:val="22"/>
      <w:u w:val="none"/>
      <w:lang w:val="ru-RU" w:eastAsia="ru-RU" w:bidi="ru-RU"/>
    </w:rPr>
  </w:style>
  <w:style w:type="character" w:customStyle="1" w:styleId="595pt">
    <w:name w:val="Основной текст (5) + 9;5 pt"/>
    <w:basedOn w:val="50"/>
    <w:rsid w:val="00EE739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95pt-1pt">
    <w:name w:val="Основной текст (2) + 9;5 pt;Курсив;Интервал -1 pt"/>
    <w:basedOn w:val="26"/>
    <w:rsid w:val="00EE7395"/>
    <w:rPr>
      <w:i/>
      <w:iCs/>
      <w:color w:val="000000"/>
      <w:spacing w:val="-20"/>
      <w:w w:val="100"/>
      <w:position w:val="0"/>
      <w:sz w:val="19"/>
      <w:szCs w:val="19"/>
      <w:u w:val="single"/>
      <w:lang w:val="ru-RU" w:eastAsia="ru-RU" w:bidi="ru-RU"/>
    </w:rPr>
  </w:style>
  <w:style w:type="character" w:customStyle="1" w:styleId="2Tahoma8pt0pt">
    <w:name w:val="Основной текст (2) + Tahoma;8 pt;Интервал 0 pt"/>
    <w:basedOn w:val="26"/>
    <w:rsid w:val="00EE7395"/>
    <w:rPr>
      <w:rFonts w:ascii="Tahoma" w:eastAsia="Tahoma" w:hAnsi="Tahoma" w:cs="Tahoma"/>
      <w:color w:val="000000"/>
      <w:spacing w:val="10"/>
      <w:w w:val="100"/>
      <w:position w:val="0"/>
      <w:sz w:val="16"/>
      <w:szCs w:val="16"/>
      <w:lang w:val="ru-RU" w:eastAsia="ru-RU" w:bidi="ru-RU"/>
    </w:rPr>
  </w:style>
  <w:style w:type="character" w:customStyle="1" w:styleId="2Tahoma95pt1pt">
    <w:name w:val="Основной текст (2) + Tahoma;9;5 pt;Интервал 1 pt"/>
    <w:basedOn w:val="26"/>
    <w:rsid w:val="00EE7395"/>
    <w:rPr>
      <w:rFonts w:ascii="Tahoma" w:eastAsia="Tahoma" w:hAnsi="Tahoma" w:cs="Tahoma"/>
      <w:color w:val="000000"/>
      <w:spacing w:val="20"/>
      <w:w w:val="100"/>
      <w:position w:val="0"/>
      <w:sz w:val="19"/>
      <w:szCs w:val="19"/>
      <w:lang w:val="ru-RU" w:eastAsia="ru-RU" w:bidi="ru-RU"/>
    </w:rPr>
  </w:style>
  <w:style w:type="paragraph" w:customStyle="1" w:styleId="afff">
    <w:name w:val="Другое"/>
    <w:basedOn w:val="a"/>
    <w:link w:val="affe"/>
    <w:rsid w:val="00EE7395"/>
    <w:pPr>
      <w:shd w:val="clear" w:color="auto" w:fill="FFFFFF"/>
    </w:pPr>
    <w:rPr>
      <w:rFonts w:ascii="Times New Roman" w:eastAsia="Times New Roman" w:hAnsi="Times New Roman" w:cs="Times New Roman"/>
      <w:color w:val="auto"/>
      <w:sz w:val="20"/>
      <w:szCs w:val="20"/>
      <w:lang w:eastAsia="en-US" w:bidi="ar-SA"/>
    </w:rPr>
  </w:style>
  <w:style w:type="character" w:customStyle="1" w:styleId="71">
    <w:name w:val="Основной шрифт абзаца7"/>
    <w:rsid w:val="006A44BA"/>
  </w:style>
  <w:style w:type="paragraph" w:customStyle="1" w:styleId="38">
    <w:name w:val="Обычный3"/>
    <w:rsid w:val="006A44BA"/>
    <w:pPr>
      <w:suppressAutoHyphens/>
      <w:spacing w:before="100" w:after="100" w:line="240" w:lineRule="auto"/>
    </w:pPr>
    <w:rPr>
      <w:rFonts w:ascii="Times New Roman" w:eastAsia="Arial" w:hAnsi="Times New Roman" w:cs="Times New Roman"/>
      <w:kern w:val="1"/>
      <w:sz w:val="24"/>
      <w:szCs w:val="20"/>
      <w:lang w:eastAsia="ar-SA"/>
    </w:rPr>
  </w:style>
  <w:style w:type="paragraph" w:customStyle="1" w:styleId="250">
    <w:name w:val="Основной текст с отступом 25"/>
    <w:basedOn w:val="a"/>
    <w:rsid w:val="006A44BA"/>
    <w:pPr>
      <w:suppressAutoHyphens/>
      <w:ind w:right="276" w:firstLine="567"/>
    </w:pPr>
    <w:rPr>
      <w:rFonts w:ascii="Times New Roman" w:eastAsia="Lucida Sans Unicode" w:hAnsi="Times New Roman" w:cs="Times New Roman"/>
      <w:color w:val="auto"/>
      <w:kern w:val="1"/>
      <w:sz w:val="20"/>
      <w:szCs w:val="20"/>
      <w:lang w:eastAsia="ar-SA" w:bidi="ar-SA"/>
    </w:rPr>
  </w:style>
  <w:style w:type="table" w:customStyle="1" w:styleId="TableNormal">
    <w:name w:val="Table Normal"/>
    <w:uiPriority w:val="2"/>
    <w:semiHidden/>
    <w:unhideWhenUsed/>
    <w:qFormat/>
    <w:rsid w:val="006A44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6A44BA"/>
    <w:pPr>
      <w:autoSpaceDE w:val="0"/>
      <w:autoSpaceDN w:val="0"/>
      <w:spacing w:before="76"/>
      <w:ind w:left="1157" w:right="1603"/>
      <w:jc w:val="center"/>
      <w:outlineLvl w:val="1"/>
    </w:pPr>
    <w:rPr>
      <w:rFonts w:ascii="Times New Roman" w:eastAsia="Times New Roman" w:hAnsi="Times New Roman" w:cs="Times New Roman"/>
      <w:color w:val="auto"/>
      <w:lang w:eastAsia="en-US" w:bidi="ar-SA"/>
    </w:rPr>
  </w:style>
  <w:style w:type="paragraph" w:customStyle="1" w:styleId="TableParagraph">
    <w:name w:val="Table Paragraph"/>
    <w:basedOn w:val="a"/>
    <w:uiPriority w:val="1"/>
    <w:qFormat/>
    <w:rsid w:val="006A44BA"/>
    <w:pPr>
      <w:autoSpaceDE w:val="0"/>
      <w:autoSpaceDN w:val="0"/>
      <w:spacing w:line="265" w:lineRule="exact"/>
      <w:ind w:left="35"/>
      <w:jc w:val="center"/>
    </w:pPr>
    <w:rPr>
      <w:rFonts w:ascii="Times New Roman" w:eastAsia="Times New Roman" w:hAnsi="Times New Roman" w:cs="Times New Roman"/>
      <w:color w:val="auto"/>
      <w:sz w:val="22"/>
      <w:szCs w:val="22"/>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95567"/>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basedOn w:val="a"/>
    <w:next w:val="a"/>
    <w:link w:val="10"/>
    <w:qFormat/>
    <w:rsid w:val="009C7FBF"/>
    <w:pPr>
      <w:keepNext/>
      <w:widowControl/>
      <w:tabs>
        <w:tab w:val="num" w:pos="0"/>
      </w:tabs>
      <w:jc w:val="both"/>
      <w:outlineLvl w:val="0"/>
    </w:pPr>
    <w:rPr>
      <w:rFonts w:ascii="Times New Roman" w:eastAsia="Times New Roman" w:hAnsi="Times New Roman" w:cs="Times New Roman"/>
      <w:b/>
      <w:bCs/>
      <w:color w:val="auto"/>
      <w:kern w:val="1"/>
      <w:u w:val="single"/>
      <w:lang w:eastAsia="ar-SA" w:bidi="ar-SA"/>
    </w:rPr>
  </w:style>
  <w:style w:type="paragraph" w:styleId="2">
    <w:name w:val="heading 2"/>
    <w:basedOn w:val="a"/>
    <w:next w:val="a"/>
    <w:link w:val="20"/>
    <w:qFormat/>
    <w:rsid w:val="009C7FBF"/>
    <w:pPr>
      <w:keepNext/>
      <w:widowControl/>
      <w:tabs>
        <w:tab w:val="num" w:pos="0"/>
      </w:tabs>
      <w:spacing w:before="240" w:after="60"/>
      <w:outlineLvl w:val="1"/>
    </w:pPr>
    <w:rPr>
      <w:rFonts w:ascii="Arial" w:eastAsia="Times New Roman" w:hAnsi="Arial" w:cs="Arial"/>
      <w:b/>
      <w:bCs/>
      <w:i/>
      <w:iCs/>
      <w:color w:val="auto"/>
      <w:kern w:val="1"/>
      <w:sz w:val="28"/>
      <w:szCs w:val="28"/>
      <w:lang w:eastAsia="ar-SA" w:bidi="ar-SA"/>
    </w:rPr>
  </w:style>
  <w:style w:type="paragraph" w:styleId="3">
    <w:name w:val="heading 3"/>
    <w:basedOn w:val="a"/>
    <w:next w:val="a"/>
    <w:link w:val="30"/>
    <w:qFormat/>
    <w:rsid w:val="009C7FBF"/>
    <w:pPr>
      <w:keepNext/>
      <w:tabs>
        <w:tab w:val="num" w:pos="0"/>
      </w:tabs>
      <w:suppressAutoHyphens/>
      <w:spacing w:before="240" w:after="60"/>
      <w:outlineLvl w:val="2"/>
    </w:pPr>
    <w:rPr>
      <w:rFonts w:ascii="Arial" w:eastAsia="Lucida Sans Unicode" w:hAnsi="Arial" w:cs="Arial"/>
      <w:b/>
      <w:bCs/>
      <w:color w:val="auto"/>
      <w:kern w:val="1"/>
      <w:sz w:val="26"/>
      <w:szCs w:val="26"/>
      <w:lang w:eastAsia="ar-SA" w:bidi="ar-SA"/>
    </w:rPr>
  </w:style>
  <w:style w:type="paragraph" w:styleId="4">
    <w:name w:val="heading 4"/>
    <w:basedOn w:val="a0"/>
    <w:next w:val="a1"/>
    <w:link w:val="40"/>
    <w:qFormat/>
    <w:rsid w:val="009C7FBF"/>
    <w:pPr>
      <w:tabs>
        <w:tab w:val="num" w:pos="0"/>
      </w:tabs>
      <w:outlineLvl w:val="3"/>
    </w:pPr>
    <w:rPr>
      <w:b/>
      <w:bCs/>
      <w:i/>
      <w:i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
    <w:link w:val="a6"/>
    <w:uiPriority w:val="99"/>
    <w:semiHidden/>
    <w:unhideWhenUsed/>
    <w:rsid w:val="00B95567"/>
    <w:rPr>
      <w:rFonts w:ascii="Tahoma" w:hAnsi="Tahoma" w:cs="Tahoma"/>
      <w:sz w:val="16"/>
      <w:szCs w:val="16"/>
    </w:rPr>
  </w:style>
  <w:style w:type="character" w:customStyle="1" w:styleId="a6">
    <w:name w:val="Текст выноски Знак"/>
    <w:basedOn w:val="a2"/>
    <w:link w:val="a5"/>
    <w:uiPriority w:val="99"/>
    <w:semiHidden/>
    <w:rsid w:val="00B95567"/>
    <w:rPr>
      <w:rFonts w:ascii="Tahoma" w:eastAsia="Arial Unicode MS" w:hAnsi="Tahoma" w:cs="Tahoma"/>
      <w:color w:val="000000"/>
      <w:sz w:val="16"/>
      <w:szCs w:val="16"/>
      <w:lang w:eastAsia="ru-RU" w:bidi="ru-RU"/>
    </w:rPr>
  </w:style>
  <w:style w:type="paragraph" w:styleId="a7">
    <w:name w:val="header"/>
    <w:basedOn w:val="a"/>
    <w:link w:val="a8"/>
    <w:unhideWhenUsed/>
    <w:rsid w:val="00B95567"/>
    <w:pPr>
      <w:tabs>
        <w:tab w:val="center" w:pos="4677"/>
        <w:tab w:val="right" w:pos="9355"/>
      </w:tabs>
    </w:pPr>
  </w:style>
  <w:style w:type="character" w:customStyle="1" w:styleId="a8">
    <w:name w:val="Верхний колонтитул Знак"/>
    <w:basedOn w:val="a2"/>
    <w:link w:val="a7"/>
    <w:rsid w:val="00B95567"/>
    <w:rPr>
      <w:rFonts w:ascii="Arial Unicode MS" w:eastAsia="Arial Unicode MS" w:hAnsi="Arial Unicode MS" w:cs="Arial Unicode MS"/>
      <w:color w:val="000000"/>
      <w:sz w:val="24"/>
      <w:szCs w:val="24"/>
      <w:lang w:eastAsia="ru-RU" w:bidi="ru-RU"/>
    </w:rPr>
  </w:style>
  <w:style w:type="paragraph" w:styleId="a9">
    <w:name w:val="footer"/>
    <w:basedOn w:val="a"/>
    <w:link w:val="aa"/>
    <w:uiPriority w:val="99"/>
    <w:unhideWhenUsed/>
    <w:rsid w:val="00B95567"/>
    <w:pPr>
      <w:tabs>
        <w:tab w:val="center" w:pos="4677"/>
        <w:tab w:val="right" w:pos="9355"/>
      </w:tabs>
    </w:pPr>
  </w:style>
  <w:style w:type="character" w:customStyle="1" w:styleId="aa">
    <w:name w:val="Нижний колонтитул Знак"/>
    <w:basedOn w:val="a2"/>
    <w:link w:val="a9"/>
    <w:uiPriority w:val="99"/>
    <w:rsid w:val="00B95567"/>
    <w:rPr>
      <w:rFonts w:ascii="Arial Unicode MS" w:eastAsia="Arial Unicode MS" w:hAnsi="Arial Unicode MS" w:cs="Arial Unicode MS"/>
      <w:color w:val="000000"/>
      <w:sz w:val="24"/>
      <w:szCs w:val="24"/>
      <w:lang w:eastAsia="ru-RU" w:bidi="ru-RU"/>
    </w:rPr>
  </w:style>
  <w:style w:type="character" w:customStyle="1" w:styleId="10">
    <w:name w:val="Заголовок 1 Знак"/>
    <w:basedOn w:val="a2"/>
    <w:link w:val="1"/>
    <w:rsid w:val="009C7FBF"/>
    <w:rPr>
      <w:rFonts w:ascii="Times New Roman" w:eastAsia="Times New Roman" w:hAnsi="Times New Roman" w:cs="Times New Roman"/>
      <w:b/>
      <w:bCs/>
      <w:kern w:val="1"/>
      <w:sz w:val="24"/>
      <w:szCs w:val="24"/>
      <w:u w:val="single"/>
      <w:lang w:eastAsia="ar-SA"/>
    </w:rPr>
  </w:style>
  <w:style w:type="character" w:customStyle="1" w:styleId="20">
    <w:name w:val="Заголовок 2 Знак"/>
    <w:basedOn w:val="a2"/>
    <w:link w:val="2"/>
    <w:rsid w:val="009C7FBF"/>
    <w:rPr>
      <w:rFonts w:ascii="Arial" w:eastAsia="Times New Roman" w:hAnsi="Arial" w:cs="Arial"/>
      <w:b/>
      <w:bCs/>
      <w:i/>
      <w:iCs/>
      <w:kern w:val="1"/>
      <w:sz w:val="28"/>
      <w:szCs w:val="28"/>
      <w:lang w:eastAsia="ar-SA"/>
    </w:rPr>
  </w:style>
  <w:style w:type="character" w:customStyle="1" w:styleId="30">
    <w:name w:val="Заголовок 3 Знак"/>
    <w:basedOn w:val="a2"/>
    <w:link w:val="3"/>
    <w:rsid w:val="009C7FBF"/>
    <w:rPr>
      <w:rFonts w:ascii="Arial" w:eastAsia="Lucida Sans Unicode" w:hAnsi="Arial" w:cs="Arial"/>
      <w:b/>
      <w:bCs/>
      <w:kern w:val="1"/>
      <w:sz w:val="26"/>
      <w:szCs w:val="26"/>
      <w:lang w:eastAsia="ar-SA"/>
    </w:rPr>
  </w:style>
  <w:style w:type="character" w:customStyle="1" w:styleId="40">
    <w:name w:val="Заголовок 4 Знак"/>
    <w:basedOn w:val="a2"/>
    <w:link w:val="4"/>
    <w:rsid w:val="009C7FBF"/>
    <w:rPr>
      <w:rFonts w:ascii="Arial" w:eastAsia="Lucida Sans Unicode" w:hAnsi="Arial" w:cs="Tahoma"/>
      <w:b/>
      <w:bCs/>
      <w:i/>
      <w:iCs/>
      <w:kern w:val="1"/>
      <w:sz w:val="24"/>
      <w:szCs w:val="24"/>
      <w:lang w:eastAsia="ar-SA"/>
    </w:rPr>
  </w:style>
  <w:style w:type="numbering" w:customStyle="1" w:styleId="11">
    <w:name w:val="Нет списка1"/>
    <w:next w:val="a4"/>
    <w:uiPriority w:val="99"/>
    <w:semiHidden/>
    <w:unhideWhenUsed/>
    <w:rsid w:val="009C7FBF"/>
  </w:style>
  <w:style w:type="paragraph" w:customStyle="1" w:styleId="a0">
    <w:name w:val="Заголовок"/>
    <w:basedOn w:val="a"/>
    <w:next w:val="a1"/>
    <w:rsid w:val="009C7FBF"/>
    <w:pPr>
      <w:keepNext/>
      <w:suppressAutoHyphens/>
      <w:spacing w:before="240" w:after="120"/>
    </w:pPr>
    <w:rPr>
      <w:rFonts w:ascii="Arial" w:eastAsia="Lucida Sans Unicode" w:hAnsi="Arial" w:cs="Tahoma"/>
      <w:color w:val="auto"/>
      <w:kern w:val="1"/>
      <w:sz w:val="28"/>
      <w:szCs w:val="28"/>
      <w:lang w:eastAsia="ar-SA" w:bidi="ar-SA"/>
    </w:rPr>
  </w:style>
  <w:style w:type="paragraph" w:styleId="a1">
    <w:name w:val="Body Text"/>
    <w:basedOn w:val="a"/>
    <w:link w:val="ab"/>
    <w:rsid w:val="009C7FBF"/>
    <w:pPr>
      <w:suppressAutoHyphens/>
      <w:spacing w:after="120"/>
    </w:pPr>
    <w:rPr>
      <w:rFonts w:ascii="Times New Roman" w:eastAsia="Lucida Sans Unicode" w:hAnsi="Times New Roman" w:cs="Times New Roman"/>
      <w:color w:val="auto"/>
      <w:kern w:val="1"/>
      <w:lang w:eastAsia="ar-SA" w:bidi="ar-SA"/>
    </w:rPr>
  </w:style>
  <w:style w:type="character" w:customStyle="1" w:styleId="ab">
    <w:name w:val="Основной текст Знак"/>
    <w:basedOn w:val="a2"/>
    <w:link w:val="a1"/>
    <w:rsid w:val="009C7FBF"/>
    <w:rPr>
      <w:rFonts w:ascii="Times New Roman" w:eastAsia="Lucida Sans Unicode" w:hAnsi="Times New Roman" w:cs="Times New Roman"/>
      <w:kern w:val="1"/>
      <w:sz w:val="24"/>
      <w:szCs w:val="24"/>
      <w:lang w:eastAsia="ar-SA"/>
    </w:rPr>
  </w:style>
  <w:style w:type="character" w:customStyle="1" w:styleId="WW8Num2z0">
    <w:name w:val="WW8Num2z0"/>
    <w:rsid w:val="009C7FBF"/>
    <w:rPr>
      <w:rFonts w:ascii="Symbol" w:hAnsi="Symbol"/>
    </w:rPr>
  </w:style>
  <w:style w:type="character" w:customStyle="1" w:styleId="WW8Num2z2">
    <w:name w:val="WW8Num2z2"/>
    <w:rsid w:val="009C7FBF"/>
    <w:rPr>
      <w:rFonts w:ascii="StarSymbol" w:hAnsi="StarSymbol" w:cs="StarSymbol"/>
      <w:sz w:val="18"/>
      <w:szCs w:val="18"/>
    </w:rPr>
  </w:style>
  <w:style w:type="character" w:customStyle="1" w:styleId="WW8Num2z3">
    <w:name w:val="WW8Num2z3"/>
    <w:rsid w:val="009C7FBF"/>
    <w:rPr>
      <w:rFonts w:ascii="Wingdings" w:hAnsi="Wingdings"/>
    </w:rPr>
  </w:style>
  <w:style w:type="character" w:customStyle="1" w:styleId="WW8Num2z4">
    <w:name w:val="WW8Num2z4"/>
    <w:rsid w:val="009C7FBF"/>
    <w:rPr>
      <w:rFonts w:ascii="Wingdings 2" w:hAnsi="Wingdings 2" w:cs="StarSymbol"/>
      <w:sz w:val="18"/>
      <w:szCs w:val="18"/>
    </w:rPr>
  </w:style>
  <w:style w:type="character" w:customStyle="1" w:styleId="WW8Num3z0">
    <w:name w:val="WW8Num3z0"/>
    <w:rsid w:val="009C7FBF"/>
    <w:rPr>
      <w:rFonts w:ascii="Wingdings" w:hAnsi="Wingdings"/>
    </w:rPr>
  </w:style>
  <w:style w:type="character" w:customStyle="1" w:styleId="WW8Num3z1">
    <w:name w:val="WW8Num3z1"/>
    <w:rsid w:val="009C7FBF"/>
    <w:rPr>
      <w:rFonts w:ascii="Wingdings 2" w:hAnsi="Wingdings 2" w:cs="StarSymbol"/>
      <w:sz w:val="18"/>
      <w:szCs w:val="18"/>
    </w:rPr>
  </w:style>
  <w:style w:type="character" w:customStyle="1" w:styleId="WW8Num3z2">
    <w:name w:val="WW8Num3z2"/>
    <w:rsid w:val="009C7FBF"/>
    <w:rPr>
      <w:rFonts w:ascii="StarSymbol" w:hAnsi="StarSymbol" w:cs="StarSymbol"/>
      <w:sz w:val="18"/>
      <w:szCs w:val="18"/>
    </w:rPr>
  </w:style>
  <w:style w:type="character" w:customStyle="1" w:styleId="WW8Num4z0">
    <w:name w:val="WW8Num4z0"/>
    <w:rsid w:val="009C7FBF"/>
    <w:rPr>
      <w:rFonts w:ascii="Symbol" w:hAnsi="Symbol" w:cs="StarSymbol"/>
      <w:sz w:val="18"/>
      <w:szCs w:val="18"/>
    </w:rPr>
  </w:style>
  <w:style w:type="character" w:customStyle="1" w:styleId="WW8Num4z1">
    <w:name w:val="WW8Num4z1"/>
    <w:rsid w:val="009C7FBF"/>
    <w:rPr>
      <w:rFonts w:ascii="Wingdings 2" w:hAnsi="Wingdings 2" w:cs="StarSymbol"/>
      <w:sz w:val="18"/>
      <w:szCs w:val="18"/>
    </w:rPr>
  </w:style>
  <w:style w:type="character" w:customStyle="1" w:styleId="WW8Num4z2">
    <w:name w:val="WW8Num4z2"/>
    <w:rsid w:val="009C7FBF"/>
    <w:rPr>
      <w:rFonts w:ascii="StarSymbol" w:hAnsi="StarSymbol" w:cs="StarSymbol"/>
      <w:sz w:val="18"/>
      <w:szCs w:val="18"/>
    </w:rPr>
  </w:style>
  <w:style w:type="character" w:customStyle="1" w:styleId="WW8Num4z3">
    <w:name w:val="WW8Num4z3"/>
    <w:rsid w:val="009C7FBF"/>
    <w:rPr>
      <w:rFonts w:ascii="Wingdings" w:hAnsi="Wingdings"/>
    </w:rPr>
  </w:style>
  <w:style w:type="character" w:customStyle="1" w:styleId="WW8Num5z0">
    <w:name w:val="WW8Num5z0"/>
    <w:rsid w:val="009C7FBF"/>
    <w:rPr>
      <w:b w:val="0"/>
      <w:sz w:val="20"/>
      <w:szCs w:val="20"/>
    </w:rPr>
  </w:style>
  <w:style w:type="character" w:customStyle="1" w:styleId="WW8Num5z1">
    <w:name w:val="WW8Num5z1"/>
    <w:rsid w:val="009C7FBF"/>
    <w:rPr>
      <w:rFonts w:ascii="Wingdings 2" w:hAnsi="Wingdings 2" w:cs="StarSymbol"/>
      <w:sz w:val="18"/>
      <w:szCs w:val="18"/>
    </w:rPr>
  </w:style>
  <w:style w:type="character" w:customStyle="1" w:styleId="WW8Num5z2">
    <w:name w:val="WW8Num5z2"/>
    <w:rsid w:val="009C7FBF"/>
    <w:rPr>
      <w:rFonts w:ascii="StarSymbol" w:hAnsi="StarSymbol" w:cs="StarSymbol"/>
      <w:sz w:val="18"/>
      <w:szCs w:val="18"/>
    </w:rPr>
  </w:style>
  <w:style w:type="character" w:customStyle="1" w:styleId="WW8Num6z0">
    <w:name w:val="WW8Num6z0"/>
    <w:rsid w:val="009C7FBF"/>
    <w:rPr>
      <w:rFonts w:ascii="Symbol" w:hAnsi="Symbol" w:cs="StarSymbol"/>
      <w:sz w:val="18"/>
      <w:szCs w:val="18"/>
    </w:rPr>
  </w:style>
  <w:style w:type="character" w:customStyle="1" w:styleId="WW8Num6z1">
    <w:name w:val="WW8Num6z1"/>
    <w:rsid w:val="009C7FBF"/>
    <w:rPr>
      <w:rFonts w:ascii="OpenSymbol" w:hAnsi="OpenSymbol" w:cs="StarSymbol"/>
      <w:sz w:val="18"/>
      <w:szCs w:val="18"/>
    </w:rPr>
  </w:style>
  <w:style w:type="character" w:customStyle="1" w:styleId="WW8Num7z0">
    <w:name w:val="WW8Num7z0"/>
    <w:rsid w:val="009C7FBF"/>
    <w:rPr>
      <w:rFonts w:ascii="Symbol" w:hAnsi="Symbol" w:cs="StarSymbol"/>
      <w:sz w:val="18"/>
      <w:szCs w:val="18"/>
    </w:rPr>
  </w:style>
  <w:style w:type="character" w:customStyle="1" w:styleId="WW8Num7z1">
    <w:name w:val="WW8Num7z1"/>
    <w:rsid w:val="009C7FBF"/>
    <w:rPr>
      <w:rFonts w:ascii="OpenSymbol" w:hAnsi="OpenSymbol"/>
    </w:rPr>
  </w:style>
  <w:style w:type="character" w:customStyle="1" w:styleId="WW8Num7z2">
    <w:name w:val="WW8Num7z2"/>
    <w:rsid w:val="009C7FBF"/>
    <w:rPr>
      <w:rFonts w:ascii="StarSymbol" w:hAnsi="StarSymbol"/>
    </w:rPr>
  </w:style>
  <w:style w:type="character" w:customStyle="1" w:styleId="WW8Num8z0">
    <w:name w:val="WW8Num8z0"/>
    <w:rsid w:val="009C7FBF"/>
    <w:rPr>
      <w:rFonts w:ascii="Symbol" w:hAnsi="Symbol"/>
    </w:rPr>
  </w:style>
  <w:style w:type="character" w:customStyle="1" w:styleId="WW8Num9z0">
    <w:name w:val="WW8Num9z0"/>
    <w:rsid w:val="009C7FBF"/>
    <w:rPr>
      <w:b/>
    </w:rPr>
  </w:style>
  <w:style w:type="character" w:customStyle="1" w:styleId="WW8Num9z1">
    <w:name w:val="WW8Num9z1"/>
    <w:rsid w:val="009C7FBF"/>
    <w:rPr>
      <w:rFonts w:ascii="Courier New" w:hAnsi="Courier New" w:cs="Courier New"/>
    </w:rPr>
  </w:style>
  <w:style w:type="character" w:customStyle="1" w:styleId="WW8Num9z2">
    <w:name w:val="WW8Num9z2"/>
    <w:rsid w:val="009C7FBF"/>
    <w:rPr>
      <w:rFonts w:ascii="Wingdings" w:hAnsi="Wingdings"/>
    </w:rPr>
  </w:style>
  <w:style w:type="character" w:customStyle="1" w:styleId="WW8Num10z0">
    <w:name w:val="WW8Num10z0"/>
    <w:rsid w:val="009C7FBF"/>
    <w:rPr>
      <w:rFonts w:ascii="Symbol" w:hAnsi="Symbol"/>
    </w:rPr>
  </w:style>
  <w:style w:type="character" w:customStyle="1" w:styleId="WW8Num11z0">
    <w:name w:val="WW8Num11z0"/>
    <w:rsid w:val="009C7FBF"/>
    <w:rPr>
      <w:rFonts w:ascii="Wingdings" w:hAnsi="Wingdings" w:cs="Times New Roman"/>
    </w:rPr>
  </w:style>
  <w:style w:type="character" w:customStyle="1" w:styleId="WW8Num11z1">
    <w:name w:val="WW8Num11z1"/>
    <w:rsid w:val="009C7FBF"/>
    <w:rPr>
      <w:rFonts w:ascii="Wingdings 2" w:hAnsi="Wingdings 2" w:cs="Courier New"/>
    </w:rPr>
  </w:style>
  <w:style w:type="character" w:customStyle="1" w:styleId="WW8Num12z0">
    <w:name w:val="WW8Num12z0"/>
    <w:rsid w:val="009C7FBF"/>
    <w:rPr>
      <w:rFonts w:ascii="Times New Roman" w:hAnsi="Times New Roman" w:cs="Times New Roman"/>
    </w:rPr>
  </w:style>
  <w:style w:type="character" w:customStyle="1" w:styleId="WW8Num13z0">
    <w:name w:val="WW8Num13z0"/>
    <w:rsid w:val="009C7FBF"/>
    <w:rPr>
      <w:rFonts w:ascii="Symbol" w:hAnsi="Symbol"/>
    </w:rPr>
  </w:style>
  <w:style w:type="character" w:customStyle="1" w:styleId="WW8Num14z0">
    <w:name w:val="WW8Num14z0"/>
    <w:rsid w:val="009C7FBF"/>
    <w:rPr>
      <w:rFonts w:ascii="Symbol" w:hAnsi="Symbol"/>
    </w:rPr>
  </w:style>
  <w:style w:type="character" w:customStyle="1" w:styleId="WW8Num15z0">
    <w:name w:val="WW8Num15z0"/>
    <w:rsid w:val="009C7FBF"/>
    <w:rPr>
      <w:rFonts w:ascii="Symbol" w:hAnsi="Symbol"/>
    </w:rPr>
  </w:style>
  <w:style w:type="character" w:customStyle="1" w:styleId="WW8Num17z0">
    <w:name w:val="WW8Num17z0"/>
    <w:rsid w:val="009C7FBF"/>
    <w:rPr>
      <w:rFonts w:ascii="Symbol" w:hAnsi="Symbol"/>
    </w:rPr>
  </w:style>
  <w:style w:type="character" w:customStyle="1" w:styleId="WW8Num19z2">
    <w:name w:val="WW8Num19z2"/>
    <w:rsid w:val="009C7FBF"/>
    <w:rPr>
      <w:rFonts w:ascii="Wingdings" w:hAnsi="Wingdings"/>
    </w:rPr>
  </w:style>
  <w:style w:type="character" w:customStyle="1" w:styleId="WW8Num20z2">
    <w:name w:val="WW8Num20z2"/>
    <w:rsid w:val="009C7FBF"/>
    <w:rPr>
      <w:b w:val="0"/>
      <w:bCs w:val="0"/>
    </w:rPr>
  </w:style>
  <w:style w:type="character" w:customStyle="1" w:styleId="WW8Num21z0">
    <w:name w:val="WW8Num21z0"/>
    <w:rsid w:val="009C7FBF"/>
    <w:rPr>
      <w:rFonts w:ascii="Times New Roman" w:hAnsi="Times New Roman" w:cs="StarSymbol"/>
      <w:sz w:val="18"/>
      <w:szCs w:val="18"/>
    </w:rPr>
  </w:style>
  <w:style w:type="character" w:customStyle="1" w:styleId="WW8Num22z2">
    <w:name w:val="WW8Num22z2"/>
    <w:rsid w:val="009C7FBF"/>
    <w:rPr>
      <w:b w:val="0"/>
      <w:bCs w:val="0"/>
    </w:rPr>
  </w:style>
  <w:style w:type="character" w:customStyle="1" w:styleId="WW8Num23z0">
    <w:name w:val="WW8Num23z0"/>
    <w:rsid w:val="009C7FBF"/>
    <w:rPr>
      <w:b w:val="0"/>
      <w:sz w:val="20"/>
      <w:szCs w:val="20"/>
    </w:rPr>
  </w:style>
  <w:style w:type="character" w:customStyle="1" w:styleId="WW8Num24z0">
    <w:name w:val="WW8Num24z0"/>
    <w:rsid w:val="009C7FBF"/>
    <w:rPr>
      <w:rFonts w:ascii="Symbol" w:hAnsi="Symbol"/>
      <w:b/>
      <w:bCs/>
    </w:rPr>
  </w:style>
  <w:style w:type="character" w:customStyle="1" w:styleId="WW8Num25z0">
    <w:name w:val="WW8Num25z0"/>
    <w:rsid w:val="009C7FBF"/>
    <w:rPr>
      <w:rFonts w:ascii="Symbol" w:hAnsi="Symbol"/>
      <w:b/>
    </w:rPr>
  </w:style>
  <w:style w:type="character" w:customStyle="1" w:styleId="WW8Num26z0">
    <w:name w:val="WW8Num26z0"/>
    <w:rsid w:val="009C7FBF"/>
    <w:rPr>
      <w:b/>
    </w:rPr>
  </w:style>
  <w:style w:type="character" w:customStyle="1" w:styleId="WW8Num27z0">
    <w:name w:val="WW8Num27z0"/>
    <w:rsid w:val="009C7FBF"/>
    <w:rPr>
      <w:b/>
    </w:rPr>
  </w:style>
  <w:style w:type="character" w:customStyle="1" w:styleId="WW8Num27z1">
    <w:name w:val="WW8Num27z1"/>
    <w:rsid w:val="009C7FBF"/>
    <w:rPr>
      <w:rFonts w:ascii="OpenSymbol" w:hAnsi="OpenSymbol" w:cs="Courier New"/>
    </w:rPr>
  </w:style>
  <w:style w:type="character" w:customStyle="1" w:styleId="WW8Num28z0">
    <w:name w:val="WW8Num28z0"/>
    <w:rsid w:val="009C7FBF"/>
    <w:rPr>
      <w:rFonts w:ascii="Wingdings" w:hAnsi="Wingdings"/>
      <w:b/>
    </w:rPr>
  </w:style>
  <w:style w:type="character" w:customStyle="1" w:styleId="WW8Num29z0">
    <w:name w:val="WW8Num29z0"/>
    <w:rsid w:val="009C7FBF"/>
    <w:rPr>
      <w:rFonts w:ascii="Symbol" w:hAnsi="Symbol"/>
    </w:rPr>
  </w:style>
  <w:style w:type="character" w:customStyle="1" w:styleId="WW8Num30z2">
    <w:name w:val="WW8Num30z2"/>
    <w:rsid w:val="009C7FBF"/>
    <w:rPr>
      <w:b w:val="0"/>
      <w:bCs w:val="0"/>
    </w:rPr>
  </w:style>
  <w:style w:type="character" w:customStyle="1" w:styleId="WW8Num31z0">
    <w:name w:val="WW8Num31z0"/>
    <w:rsid w:val="009C7FBF"/>
    <w:rPr>
      <w:rFonts w:ascii="Symbol" w:hAnsi="Symbol"/>
      <w:b/>
    </w:rPr>
  </w:style>
  <w:style w:type="character" w:customStyle="1" w:styleId="WW8Num32z0">
    <w:name w:val="WW8Num32z0"/>
    <w:rsid w:val="009C7FBF"/>
    <w:rPr>
      <w:rFonts w:ascii="Symbol" w:hAnsi="Symbol" w:cs="StarSymbol"/>
      <w:sz w:val="18"/>
      <w:szCs w:val="18"/>
    </w:rPr>
  </w:style>
  <w:style w:type="character" w:customStyle="1" w:styleId="Absatz-Standardschriftart">
    <w:name w:val="Absatz-Standardschriftart"/>
    <w:rsid w:val="009C7FBF"/>
  </w:style>
  <w:style w:type="character" w:customStyle="1" w:styleId="WW8Num16z0">
    <w:name w:val="WW8Num16z0"/>
    <w:rsid w:val="009C7FBF"/>
    <w:rPr>
      <w:rFonts w:ascii="Symbol" w:hAnsi="Symbol" w:cs="StarSymbol"/>
      <w:sz w:val="18"/>
      <w:szCs w:val="18"/>
    </w:rPr>
  </w:style>
  <w:style w:type="character" w:customStyle="1" w:styleId="WW8Num19z0">
    <w:name w:val="WW8Num19z0"/>
    <w:rsid w:val="009C7FBF"/>
    <w:rPr>
      <w:b/>
    </w:rPr>
  </w:style>
  <w:style w:type="character" w:customStyle="1" w:styleId="WW8Num21z2">
    <w:name w:val="WW8Num21z2"/>
    <w:rsid w:val="009C7FBF"/>
    <w:rPr>
      <w:rFonts w:ascii="Wingdings" w:hAnsi="Wingdings"/>
    </w:rPr>
  </w:style>
  <w:style w:type="character" w:customStyle="1" w:styleId="WW8Num24z2">
    <w:name w:val="WW8Num24z2"/>
    <w:rsid w:val="009C7FBF"/>
    <w:rPr>
      <w:rFonts w:ascii="StarSymbol" w:hAnsi="StarSymbol" w:cs="StarSymbol"/>
      <w:sz w:val="18"/>
      <w:szCs w:val="18"/>
    </w:rPr>
  </w:style>
  <w:style w:type="character" w:customStyle="1" w:styleId="WW8Num29z1">
    <w:name w:val="WW8Num29z1"/>
    <w:rsid w:val="009C7FBF"/>
    <w:rPr>
      <w:rFonts w:ascii="OpenSymbol" w:hAnsi="OpenSymbol" w:cs="Courier New"/>
    </w:rPr>
  </w:style>
  <w:style w:type="character" w:customStyle="1" w:styleId="WW8Num30z0">
    <w:name w:val="WW8Num30z0"/>
    <w:rsid w:val="009C7FBF"/>
    <w:rPr>
      <w:rFonts w:ascii="Symbol" w:hAnsi="Symbol" w:cs="OpenSymbol"/>
    </w:rPr>
  </w:style>
  <w:style w:type="character" w:customStyle="1" w:styleId="WW-Absatz-Standardschriftart">
    <w:name w:val="WW-Absatz-Standardschriftart"/>
    <w:rsid w:val="009C7FBF"/>
  </w:style>
  <w:style w:type="character" w:customStyle="1" w:styleId="WW8Num23z2">
    <w:name w:val="WW8Num23z2"/>
    <w:rsid w:val="009C7FBF"/>
    <w:rPr>
      <w:b w:val="0"/>
      <w:bCs w:val="0"/>
    </w:rPr>
  </w:style>
  <w:style w:type="character" w:customStyle="1" w:styleId="WW-Absatz-Standardschriftart1">
    <w:name w:val="WW-Absatz-Standardschriftart1"/>
    <w:rsid w:val="009C7FBF"/>
  </w:style>
  <w:style w:type="character" w:customStyle="1" w:styleId="WW-Absatz-Standardschriftart11">
    <w:name w:val="WW-Absatz-Standardschriftart11"/>
    <w:rsid w:val="009C7FBF"/>
  </w:style>
  <w:style w:type="character" w:customStyle="1" w:styleId="WW-Absatz-Standardschriftart111">
    <w:name w:val="WW-Absatz-Standardschriftart111"/>
    <w:rsid w:val="009C7FBF"/>
  </w:style>
  <w:style w:type="character" w:customStyle="1" w:styleId="WW-Absatz-Standardschriftart1111">
    <w:name w:val="WW-Absatz-Standardschriftart1111"/>
    <w:rsid w:val="009C7FBF"/>
  </w:style>
  <w:style w:type="character" w:customStyle="1" w:styleId="WW8Num22z0">
    <w:name w:val="WW8Num22z0"/>
    <w:rsid w:val="009C7FBF"/>
    <w:rPr>
      <w:rFonts w:ascii="Symbol" w:hAnsi="Symbol"/>
      <w:b w:val="0"/>
      <w:sz w:val="20"/>
      <w:szCs w:val="20"/>
    </w:rPr>
  </w:style>
  <w:style w:type="character" w:customStyle="1" w:styleId="WW-Absatz-Standardschriftart11111">
    <w:name w:val="WW-Absatz-Standardschriftart11111"/>
    <w:rsid w:val="009C7FBF"/>
  </w:style>
  <w:style w:type="character" w:customStyle="1" w:styleId="WW-Absatz-Standardschriftart111111">
    <w:name w:val="WW-Absatz-Standardschriftart111111"/>
    <w:rsid w:val="009C7FBF"/>
  </w:style>
  <w:style w:type="character" w:customStyle="1" w:styleId="WW8Num16z1">
    <w:name w:val="WW8Num16z1"/>
    <w:rsid w:val="009C7FBF"/>
    <w:rPr>
      <w:rFonts w:ascii="Symbol" w:hAnsi="Symbol" w:cs="StarSymbol"/>
      <w:sz w:val="18"/>
      <w:szCs w:val="18"/>
    </w:rPr>
  </w:style>
  <w:style w:type="character" w:customStyle="1" w:styleId="WW-Absatz-Standardschriftart1111111">
    <w:name w:val="WW-Absatz-Standardschriftart1111111"/>
    <w:rsid w:val="009C7FBF"/>
  </w:style>
  <w:style w:type="character" w:customStyle="1" w:styleId="WW8Num8z1">
    <w:name w:val="WW8Num8z1"/>
    <w:rsid w:val="009C7FBF"/>
    <w:rPr>
      <w:rFonts w:ascii="Symbol" w:hAnsi="Symbol"/>
    </w:rPr>
  </w:style>
  <w:style w:type="character" w:customStyle="1" w:styleId="WW8Num8z2">
    <w:name w:val="WW8Num8z2"/>
    <w:rsid w:val="009C7FBF"/>
    <w:rPr>
      <w:rFonts w:ascii="Wingdings" w:hAnsi="Wingdings"/>
    </w:rPr>
  </w:style>
  <w:style w:type="character" w:customStyle="1" w:styleId="WW8Num10z1">
    <w:name w:val="WW8Num10z1"/>
    <w:rsid w:val="009C7FBF"/>
    <w:rPr>
      <w:rFonts w:ascii="Courier New" w:hAnsi="Courier New" w:cs="Courier New"/>
    </w:rPr>
  </w:style>
  <w:style w:type="character" w:customStyle="1" w:styleId="WW8Num10z2">
    <w:name w:val="WW8Num10z2"/>
    <w:rsid w:val="009C7FBF"/>
    <w:rPr>
      <w:rFonts w:ascii="Wingdings" w:hAnsi="Wingdings"/>
    </w:rPr>
  </w:style>
  <w:style w:type="character" w:customStyle="1" w:styleId="WW8Num12z1">
    <w:name w:val="WW8Num12z1"/>
    <w:rsid w:val="009C7FBF"/>
    <w:rPr>
      <w:rFonts w:ascii="Courier New" w:hAnsi="Courier New" w:cs="Courier New"/>
    </w:rPr>
  </w:style>
  <w:style w:type="character" w:customStyle="1" w:styleId="WW8Num17z1">
    <w:name w:val="WW8Num17z1"/>
    <w:rsid w:val="009C7FBF"/>
    <w:rPr>
      <w:rFonts w:ascii="Symbol" w:hAnsi="Symbol" w:cs="StarSymbol"/>
      <w:sz w:val="18"/>
      <w:szCs w:val="18"/>
    </w:rPr>
  </w:style>
  <w:style w:type="character" w:customStyle="1" w:styleId="WW8Num18z0">
    <w:name w:val="WW8Num18z0"/>
    <w:rsid w:val="009C7FBF"/>
    <w:rPr>
      <w:rFonts w:ascii="Symbol" w:hAnsi="Symbol"/>
    </w:rPr>
  </w:style>
  <w:style w:type="character" w:customStyle="1" w:styleId="WW8Num20z0">
    <w:name w:val="WW8Num20z0"/>
    <w:rsid w:val="009C7FBF"/>
    <w:rPr>
      <w:rFonts w:ascii="Times New Roman" w:hAnsi="Times New Roman"/>
      <w:b/>
      <w:bCs/>
    </w:rPr>
  </w:style>
  <w:style w:type="character" w:customStyle="1" w:styleId="WW-Absatz-Standardschriftart11111111">
    <w:name w:val="WW-Absatz-Standardschriftart11111111"/>
    <w:rsid w:val="009C7FBF"/>
  </w:style>
  <w:style w:type="character" w:customStyle="1" w:styleId="WW8Num26z1">
    <w:name w:val="WW8Num26z1"/>
    <w:rsid w:val="009C7FBF"/>
    <w:rPr>
      <w:rFonts w:ascii="OpenSymbol" w:hAnsi="OpenSymbol" w:cs="Courier New"/>
    </w:rPr>
  </w:style>
  <w:style w:type="character" w:customStyle="1" w:styleId="WW8Num33z0">
    <w:name w:val="WW8Num33z0"/>
    <w:rsid w:val="009C7FBF"/>
    <w:rPr>
      <w:rFonts w:ascii="Symbol" w:hAnsi="Symbol"/>
      <w:b/>
    </w:rPr>
  </w:style>
  <w:style w:type="character" w:customStyle="1" w:styleId="WW8Num34z0">
    <w:name w:val="WW8Num34z0"/>
    <w:rsid w:val="009C7FBF"/>
    <w:rPr>
      <w:rFonts w:ascii="Wingdings" w:hAnsi="Wingdings" w:cs="StarSymbol"/>
      <w:sz w:val="18"/>
      <w:szCs w:val="18"/>
    </w:rPr>
  </w:style>
  <w:style w:type="character" w:customStyle="1" w:styleId="WW8Num34z1">
    <w:name w:val="WW8Num34z1"/>
    <w:rsid w:val="009C7FBF"/>
    <w:rPr>
      <w:rFonts w:ascii="Courier New" w:hAnsi="Courier New" w:cs="Courier New"/>
    </w:rPr>
  </w:style>
  <w:style w:type="character" w:customStyle="1" w:styleId="WW8Num35z0">
    <w:name w:val="WW8Num35z0"/>
    <w:rsid w:val="009C7FBF"/>
    <w:rPr>
      <w:rFonts w:ascii="Wingdings" w:hAnsi="Wingdings" w:cs="StarSymbol"/>
      <w:sz w:val="18"/>
      <w:szCs w:val="18"/>
    </w:rPr>
  </w:style>
  <w:style w:type="character" w:customStyle="1" w:styleId="WW8Num35z1">
    <w:name w:val="WW8Num35z1"/>
    <w:rsid w:val="009C7FBF"/>
    <w:rPr>
      <w:rFonts w:ascii="Symbol" w:hAnsi="Symbol" w:cs="StarSymbol"/>
      <w:sz w:val="18"/>
      <w:szCs w:val="18"/>
    </w:rPr>
  </w:style>
  <w:style w:type="character" w:customStyle="1" w:styleId="WW8Num36z0">
    <w:name w:val="WW8Num36z0"/>
    <w:rsid w:val="009C7FBF"/>
    <w:rPr>
      <w:b/>
    </w:rPr>
  </w:style>
  <w:style w:type="character" w:customStyle="1" w:styleId="WW8Num36z1">
    <w:name w:val="WW8Num36z1"/>
    <w:rsid w:val="009C7FBF"/>
    <w:rPr>
      <w:rFonts w:ascii="OpenSymbol" w:hAnsi="OpenSymbol" w:cs="Courier New"/>
    </w:rPr>
  </w:style>
  <w:style w:type="character" w:customStyle="1" w:styleId="WW8Num37z0">
    <w:name w:val="WW8Num37z0"/>
    <w:rsid w:val="009C7FBF"/>
    <w:rPr>
      <w:rFonts w:ascii="Symbol" w:hAnsi="Symbol"/>
    </w:rPr>
  </w:style>
  <w:style w:type="character" w:customStyle="1" w:styleId="WW8Num37z1">
    <w:name w:val="WW8Num37z1"/>
    <w:rsid w:val="009C7FBF"/>
    <w:rPr>
      <w:rFonts w:ascii="OpenSymbol" w:hAnsi="OpenSymbol" w:cs="StarSymbol"/>
      <w:sz w:val="18"/>
      <w:szCs w:val="18"/>
    </w:rPr>
  </w:style>
  <w:style w:type="character" w:customStyle="1" w:styleId="WW8Num38z0">
    <w:name w:val="WW8Num38z0"/>
    <w:rsid w:val="009C7FBF"/>
    <w:rPr>
      <w:b/>
    </w:rPr>
  </w:style>
  <w:style w:type="character" w:customStyle="1" w:styleId="WW8Num38z1">
    <w:name w:val="WW8Num38z1"/>
    <w:rsid w:val="009C7FBF"/>
    <w:rPr>
      <w:rFonts w:ascii="MS Mincho" w:hAnsi="MS Mincho" w:cs="StarSymbol"/>
      <w:sz w:val="18"/>
      <w:szCs w:val="18"/>
    </w:rPr>
  </w:style>
  <w:style w:type="character" w:customStyle="1" w:styleId="WW8Num39z0">
    <w:name w:val="WW8Num39z0"/>
    <w:rsid w:val="009C7FBF"/>
    <w:rPr>
      <w:b/>
    </w:rPr>
  </w:style>
  <w:style w:type="character" w:customStyle="1" w:styleId="WW8Num39z1">
    <w:name w:val="WW8Num39z1"/>
    <w:rsid w:val="009C7FBF"/>
    <w:rPr>
      <w:rFonts w:ascii="OpenSymbol" w:hAnsi="OpenSymbol" w:cs="StarSymbol"/>
      <w:sz w:val="18"/>
      <w:szCs w:val="18"/>
    </w:rPr>
  </w:style>
  <w:style w:type="character" w:customStyle="1" w:styleId="WW8Num40z0">
    <w:name w:val="WW8Num40z0"/>
    <w:rsid w:val="009C7FBF"/>
    <w:rPr>
      <w:rFonts w:ascii="Wingdings" w:hAnsi="Wingdings" w:cs="StarSymbol"/>
      <w:sz w:val="18"/>
      <w:szCs w:val="18"/>
    </w:rPr>
  </w:style>
  <w:style w:type="character" w:customStyle="1" w:styleId="WW8Num40z1">
    <w:name w:val="WW8Num40z1"/>
    <w:rsid w:val="009C7FBF"/>
    <w:rPr>
      <w:rFonts w:ascii="MS Mincho" w:hAnsi="MS Mincho" w:cs="StarSymbol"/>
      <w:sz w:val="18"/>
      <w:szCs w:val="18"/>
    </w:rPr>
  </w:style>
  <w:style w:type="character" w:customStyle="1" w:styleId="WW8Num41z0">
    <w:name w:val="WW8Num41z0"/>
    <w:rsid w:val="009C7FBF"/>
    <w:rPr>
      <w:rFonts w:ascii="Wingdings" w:hAnsi="Wingdings" w:cs="StarSymbol"/>
      <w:sz w:val="18"/>
      <w:szCs w:val="18"/>
    </w:rPr>
  </w:style>
  <w:style w:type="character" w:customStyle="1" w:styleId="WW8Num41z1">
    <w:name w:val="WW8Num41z1"/>
    <w:rsid w:val="009C7FBF"/>
    <w:rPr>
      <w:rFonts w:ascii="Symbol" w:hAnsi="Symbol" w:cs="StarSymbol"/>
      <w:sz w:val="18"/>
      <w:szCs w:val="18"/>
    </w:rPr>
  </w:style>
  <w:style w:type="character" w:customStyle="1" w:styleId="WW8Num42z0">
    <w:name w:val="WW8Num42z0"/>
    <w:rsid w:val="009C7FBF"/>
    <w:rPr>
      <w:rFonts w:ascii="Symbol" w:hAnsi="Symbol" w:cs="StarSymbol"/>
      <w:sz w:val="18"/>
      <w:szCs w:val="18"/>
    </w:rPr>
  </w:style>
  <w:style w:type="character" w:customStyle="1" w:styleId="WW8Num42z1">
    <w:name w:val="WW8Num42z1"/>
    <w:rsid w:val="009C7FBF"/>
    <w:rPr>
      <w:b/>
      <w:bCs/>
    </w:rPr>
  </w:style>
  <w:style w:type="character" w:customStyle="1" w:styleId="WW8Num43z0">
    <w:name w:val="WW8Num43z0"/>
    <w:rsid w:val="009C7FBF"/>
    <w:rPr>
      <w:rFonts w:ascii="Symbol" w:hAnsi="Symbol" w:cs="StarSymbol"/>
      <w:sz w:val="18"/>
      <w:szCs w:val="18"/>
    </w:rPr>
  </w:style>
  <w:style w:type="character" w:customStyle="1" w:styleId="WW8Num43z1">
    <w:name w:val="WW8Num43z1"/>
    <w:rsid w:val="009C7FBF"/>
    <w:rPr>
      <w:rFonts w:ascii="OpenSymbol" w:hAnsi="OpenSymbol" w:cs="StarSymbol"/>
      <w:sz w:val="18"/>
      <w:szCs w:val="18"/>
    </w:rPr>
  </w:style>
  <w:style w:type="character" w:customStyle="1" w:styleId="WW8Num44z0">
    <w:name w:val="WW8Num44z0"/>
    <w:rsid w:val="009C7FBF"/>
    <w:rPr>
      <w:rFonts w:ascii="Symbol" w:hAnsi="Symbol" w:cs="StarSymbol"/>
      <w:sz w:val="18"/>
      <w:szCs w:val="18"/>
    </w:rPr>
  </w:style>
  <w:style w:type="character" w:customStyle="1" w:styleId="WW8Num44z1">
    <w:name w:val="WW8Num44z1"/>
    <w:rsid w:val="009C7FBF"/>
    <w:rPr>
      <w:rFonts w:ascii="OpenSymbol" w:hAnsi="OpenSymbol" w:cs="StarSymbol"/>
      <w:sz w:val="18"/>
      <w:szCs w:val="18"/>
    </w:rPr>
  </w:style>
  <w:style w:type="character" w:customStyle="1" w:styleId="WW8Num45z0">
    <w:name w:val="WW8Num45z0"/>
    <w:rsid w:val="009C7FBF"/>
    <w:rPr>
      <w:rFonts w:ascii="Wingdings" w:hAnsi="Wingdings" w:cs="StarSymbol"/>
      <w:sz w:val="18"/>
      <w:szCs w:val="18"/>
    </w:rPr>
  </w:style>
  <w:style w:type="character" w:customStyle="1" w:styleId="WW8Num45z1">
    <w:name w:val="WW8Num45z1"/>
    <w:rsid w:val="009C7FBF"/>
    <w:rPr>
      <w:rFonts w:ascii="OpenSymbol" w:hAnsi="OpenSymbol" w:cs="StarSymbol"/>
      <w:sz w:val="18"/>
      <w:szCs w:val="18"/>
    </w:rPr>
  </w:style>
  <w:style w:type="character" w:customStyle="1" w:styleId="WW8Num46z0">
    <w:name w:val="WW8Num46z0"/>
    <w:rsid w:val="009C7FBF"/>
    <w:rPr>
      <w:rFonts w:ascii="Symbol" w:hAnsi="Symbol" w:cs="StarSymbol"/>
      <w:sz w:val="18"/>
      <w:szCs w:val="18"/>
    </w:rPr>
  </w:style>
  <w:style w:type="character" w:customStyle="1" w:styleId="WW8Num47z2">
    <w:name w:val="WW8Num47z2"/>
    <w:rsid w:val="009C7FBF"/>
    <w:rPr>
      <w:b/>
      <w:bCs/>
    </w:rPr>
  </w:style>
  <w:style w:type="character" w:customStyle="1" w:styleId="WW8Num48z0">
    <w:name w:val="WW8Num48z0"/>
    <w:rsid w:val="009C7FBF"/>
    <w:rPr>
      <w:rFonts w:ascii="Times New Roman" w:hAnsi="Times New Roman"/>
    </w:rPr>
  </w:style>
  <w:style w:type="character" w:customStyle="1" w:styleId="WW8Num49z0">
    <w:name w:val="WW8Num49z0"/>
    <w:rsid w:val="009C7FBF"/>
    <w:rPr>
      <w:b w:val="0"/>
      <w:bCs w:val="0"/>
    </w:rPr>
  </w:style>
  <w:style w:type="character" w:customStyle="1" w:styleId="WW8Num50z0">
    <w:name w:val="WW8Num50z0"/>
    <w:rsid w:val="009C7FBF"/>
    <w:rPr>
      <w:rFonts w:ascii="Symbol" w:hAnsi="Symbol" w:cs="StarSymbol"/>
      <w:sz w:val="18"/>
      <w:szCs w:val="18"/>
    </w:rPr>
  </w:style>
  <w:style w:type="character" w:customStyle="1" w:styleId="WW8Num50z1">
    <w:name w:val="WW8Num50z1"/>
    <w:rsid w:val="009C7FBF"/>
    <w:rPr>
      <w:rFonts w:ascii="OpenSymbol" w:hAnsi="OpenSymbol" w:cs="StarSymbol"/>
      <w:sz w:val="18"/>
      <w:szCs w:val="18"/>
    </w:rPr>
  </w:style>
  <w:style w:type="character" w:customStyle="1" w:styleId="WW8Num51z0">
    <w:name w:val="WW8Num51z0"/>
    <w:rsid w:val="009C7FBF"/>
    <w:rPr>
      <w:rFonts w:ascii="Symbol" w:hAnsi="Symbol" w:cs="StarSymbol"/>
      <w:sz w:val="18"/>
      <w:szCs w:val="18"/>
    </w:rPr>
  </w:style>
  <w:style w:type="character" w:customStyle="1" w:styleId="WW8Num51z1">
    <w:name w:val="WW8Num51z1"/>
    <w:rsid w:val="009C7FBF"/>
    <w:rPr>
      <w:rFonts w:ascii="OpenSymbol" w:hAnsi="OpenSymbol" w:cs="StarSymbol"/>
      <w:sz w:val="18"/>
      <w:szCs w:val="18"/>
    </w:rPr>
  </w:style>
  <w:style w:type="character" w:customStyle="1" w:styleId="WW8Num52z0">
    <w:name w:val="WW8Num52z0"/>
    <w:rsid w:val="009C7FBF"/>
    <w:rPr>
      <w:rFonts w:ascii="Symbol" w:hAnsi="Symbol" w:cs="StarSymbol"/>
      <w:sz w:val="18"/>
      <w:szCs w:val="18"/>
    </w:rPr>
  </w:style>
  <w:style w:type="character" w:customStyle="1" w:styleId="WW8Num52z1">
    <w:name w:val="WW8Num52z1"/>
    <w:rsid w:val="009C7FBF"/>
    <w:rPr>
      <w:rFonts w:ascii="OpenSymbol" w:hAnsi="OpenSymbol" w:cs="StarSymbol"/>
      <w:sz w:val="18"/>
      <w:szCs w:val="18"/>
    </w:rPr>
  </w:style>
  <w:style w:type="character" w:customStyle="1" w:styleId="WW8Num53z0">
    <w:name w:val="WW8Num53z0"/>
    <w:rsid w:val="009C7FBF"/>
    <w:rPr>
      <w:rFonts w:ascii="Symbol" w:hAnsi="Symbol" w:cs="StarSymbol"/>
      <w:sz w:val="18"/>
      <w:szCs w:val="18"/>
    </w:rPr>
  </w:style>
  <w:style w:type="character" w:customStyle="1" w:styleId="WW8Num54z0">
    <w:name w:val="WW8Num54z0"/>
    <w:rsid w:val="009C7FBF"/>
    <w:rPr>
      <w:b/>
      <w:bCs/>
    </w:rPr>
  </w:style>
  <w:style w:type="character" w:customStyle="1" w:styleId="WW8Num54z1">
    <w:name w:val="WW8Num54z1"/>
    <w:rsid w:val="009C7FBF"/>
    <w:rPr>
      <w:rFonts w:ascii="OpenSymbol" w:hAnsi="OpenSymbol" w:cs="StarSymbol"/>
      <w:sz w:val="18"/>
      <w:szCs w:val="18"/>
    </w:rPr>
  </w:style>
  <w:style w:type="character" w:customStyle="1" w:styleId="WW8Num55z0">
    <w:name w:val="WW8Num55z0"/>
    <w:rsid w:val="009C7FBF"/>
    <w:rPr>
      <w:b/>
      <w:bCs/>
    </w:rPr>
  </w:style>
  <w:style w:type="character" w:customStyle="1" w:styleId="WW8Num56z0">
    <w:name w:val="WW8Num56z0"/>
    <w:rsid w:val="009C7FBF"/>
    <w:rPr>
      <w:rFonts w:ascii="StarSymbol" w:hAnsi="StarSymbol"/>
    </w:rPr>
  </w:style>
  <w:style w:type="character" w:customStyle="1" w:styleId="WW8Num57z0">
    <w:name w:val="WW8Num57z0"/>
    <w:rsid w:val="009C7FBF"/>
    <w:rPr>
      <w:rFonts w:ascii="Symbol" w:hAnsi="Symbol" w:cs="StarSymbol"/>
      <w:sz w:val="18"/>
      <w:szCs w:val="18"/>
    </w:rPr>
  </w:style>
  <w:style w:type="character" w:customStyle="1" w:styleId="WW8Num58z0">
    <w:name w:val="WW8Num58z0"/>
    <w:rsid w:val="009C7FBF"/>
    <w:rPr>
      <w:rFonts w:ascii="Symbol" w:hAnsi="Symbol" w:cs="StarSymbol"/>
      <w:sz w:val="18"/>
      <w:szCs w:val="18"/>
    </w:rPr>
  </w:style>
  <w:style w:type="character" w:customStyle="1" w:styleId="WW8Num59z0">
    <w:name w:val="WW8Num59z0"/>
    <w:rsid w:val="009C7FBF"/>
    <w:rPr>
      <w:b/>
      <w:bCs/>
    </w:rPr>
  </w:style>
  <w:style w:type="character" w:customStyle="1" w:styleId="WW8Num60z0">
    <w:name w:val="WW8Num60z0"/>
    <w:rsid w:val="009C7FBF"/>
    <w:rPr>
      <w:rFonts w:ascii="Symbol" w:hAnsi="Symbol" w:cs="StarSymbol"/>
      <w:sz w:val="18"/>
      <w:szCs w:val="18"/>
    </w:rPr>
  </w:style>
  <w:style w:type="character" w:customStyle="1" w:styleId="WW8Num61z0">
    <w:name w:val="WW8Num61z0"/>
    <w:rsid w:val="009C7FBF"/>
    <w:rPr>
      <w:rFonts w:ascii="Symbol" w:hAnsi="Symbol" w:cs="StarSymbol"/>
      <w:sz w:val="18"/>
      <w:szCs w:val="18"/>
    </w:rPr>
  </w:style>
  <w:style w:type="character" w:customStyle="1" w:styleId="WW8Num62z0">
    <w:name w:val="WW8Num62z0"/>
    <w:rsid w:val="009C7FBF"/>
    <w:rPr>
      <w:rFonts w:ascii="Symbol" w:hAnsi="Symbol" w:cs="StarSymbol"/>
      <w:sz w:val="18"/>
      <w:szCs w:val="18"/>
    </w:rPr>
  </w:style>
  <w:style w:type="character" w:customStyle="1" w:styleId="WW8Num63z0">
    <w:name w:val="WW8Num63z0"/>
    <w:rsid w:val="009C7FBF"/>
    <w:rPr>
      <w:rFonts w:ascii="Symbol" w:hAnsi="Symbol" w:cs="StarSymbol"/>
      <w:sz w:val="18"/>
      <w:szCs w:val="18"/>
    </w:rPr>
  </w:style>
  <w:style w:type="character" w:customStyle="1" w:styleId="WW8Num64z0">
    <w:name w:val="WW8Num64z0"/>
    <w:rsid w:val="009C7FBF"/>
    <w:rPr>
      <w:rFonts w:ascii="Symbol" w:hAnsi="Symbol" w:cs="StarSymbol"/>
      <w:sz w:val="18"/>
      <w:szCs w:val="18"/>
    </w:rPr>
  </w:style>
  <w:style w:type="character" w:customStyle="1" w:styleId="WW8Num65z0">
    <w:name w:val="WW8Num65z0"/>
    <w:rsid w:val="009C7FBF"/>
    <w:rPr>
      <w:rFonts w:ascii="Symbol" w:hAnsi="Symbol" w:cs="StarSymbol"/>
      <w:sz w:val="18"/>
      <w:szCs w:val="18"/>
    </w:rPr>
  </w:style>
  <w:style w:type="character" w:customStyle="1" w:styleId="WW8Num66z0">
    <w:name w:val="WW8Num66z0"/>
    <w:rsid w:val="009C7FBF"/>
    <w:rPr>
      <w:rFonts w:ascii="Symbol" w:hAnsi="Symbol" w:cs="StarSymbol"/>
      <w:sz w:val="18"/>
      <w:szCs w:val="18"/>
    </w:rPr>
  </w:style>
  <w:style w:type="character" w:customStyle="1" w:styleId="WW8Num67z0">
    <w:name w:val="WW8Num67z0"/>
    <w:rsid w:val="009C7FBF"/>
    <w:rPr>
      <w:b/>
      <w:bCs/>
    </w:rPr>
  </w:style>
  <w:style w:type="character" w:customStyle="1" w:styleId="WW8Num68z0">
    <w:name w:val="WW8Num68z0"/>
    <w:rsid w:val="009C7FBF"/>
    <w:rPr>
      <w:rFonts w:ascii="Symbol" w:hAnsi="Symbol" w:cs="StarSymbol"/>
      <w:sz w:val="18"/>
      <w:szCs w:val="18"/>
    </w:rPr>
  </w:style>
  <w:style w:type="character" w:customStyle="1" w:styleId="WW8Num69z0">
    <w:name w:val="WW8Num69z0"/>
    <w:rsid w:val="009C7FBF"/>
    <w:rPr>
      <w:rFonts w:ascii="Symbol" w:hAnsi="Symbol" w:cs="StarSymbol"/>
      <w:sz w:val="18"/>
      <w:szCs w:val="18"/>
    </w:rPr>
  </w:style>
  <w:style w:type="character" w:customStyle="1" w:styleId="WW8Num70z0">
    <w:name w:val="WW8Num70z0"/>
    <w:rsid w:val="009C7FBF"/>
    <w:rPr>
      <w:rFonts w:ascii="MS Mincho" w:hAnsi="MS Mincho" w:cs="StarSymbol"/>
      <w:sz w:val="18"/>
      <w:szCs w:val="18"/>
    </w:rPr>
  </w:style>
  <w:style w:type="character" w:customStyle="1" w:styleId="WW8Num71z0">
    <w:name w:val="WW8Num71z0"/>
    <w:rsid w:val="009C7FBF"/>
    <w:rPr>
      <w:rFonts w:cs="StarSymbol"/>
      <w:sz w:val="18"/>
      <w:szCs w:val="18"/>
    </w:rPr>
  </w:style>
  <w:style w:type="character" w:customStyle="1" w:styleId="WW8Num72z0">
    <w:name w:val="WW8Num72z0"/>
    <w:rsid w:val="009C7FBF"/>
    <w:rPr>
      <w:rFonts w:ascii="Symbol" w:hAnsi="Symbol" w:cs="StarSymbol"/>
      <w:sz w:val="18"/>
      <w:szCs w:val="18"/>
    </w:rPr>
  </w:style>
  <w:style w:type="character" w:customStyle="1" w:styleId="WW8Num73z0">
    <w:name w:val="WW8Num73z0"/>
    <w:rsid w:val="009C7FBF"/>
    <w:rPr>
      <w:rFonts w:ascii="Symbol" w:hAnsi="Symbol" w:cs="StarSymbol"/>
      <w:sz w:val="18"/>
      <w:szCs w:val="18"/>
    </w:rPr>
  </w:style>
  <w:style w:type="character" w:customStyle="1" w:styleId="WW8Num73z1">
    <w:name w:val="WW8Num73z1"/>
    <w:rsid w:val="009C7FBF"/>
    <w:rPr>
      <w:rFonts w:ascii="Courier New" w:hAnsi="Courier New" w:cs="Courier New"/>
    </w:rPr>
  </w:style>
  <w:style w:type="character" w:customStyle="1" w:styleId="WW8Num73z2">
    <w:name w:val="WW8Num73z2"/>
    <w:rsid w:val="009C7FBF"/>
    <w:rPr>
      <w:rFonts w:ascii="Wingdings" w:hAnsi="Wingdings"/>
    </w:rPr>
  </w:style>
  <w:style w:type="character" w:customStyle="1" w:styleId="WW8Num74z0">
    <w:name w:val="WW8Num74z0"/>
    <w:rsid w:val="009C7FBF"/>
    <w:rPr>
      <w:b/>
      <w:bCs/>
    </w:rPr>
  </w:style>
  <w:style w:type="character" w:customStyle="1" w:styleId="WW8Num75z0">
    <w:name w:val="WW8Num75z0"/>
    <w:rsid w:val="009C7FBF"/>
    <w:rPr>
      <w:rFonts w:ascii="Wingdings" w:hAnsi="Wingdings" w:cs="StarSymbol"/>
      <w:sz w:val="18"/>
      <w:szCs w:val="18"/>
    </w:rPr>
  </w:style>
  <w:style w:type="character" w:customStyle="1" w:styleId="WW8Num76z0">
    <w:name w:val="WW8Num76z0"/>
    <w:rsid w:val="009C7FBF"/>
    <w:rPr>
      <w:rFonts w:ascii="Symbol" w:hAnsi="Symbol" w:cs="StarSymbol"/>
      <w:sz w:val="18"/>
      <w:szCs w:val="18"/>
    </w:rPr>
  </w:style>
  <w:style w:type="character" w:customStyle="1" w:styleId="WW8Num78z0">
    <w:name w:val="WW8Num78z0"/>
    <w:rsid w:val="009C7FBF"/>
    <w:rPr>
      <w:rFonts w:ascii="Symbol" w:hAnsi="Symbol" w:cs="StarSymbol"/>
      <w:sz w:val="18"/>
      <w:szCs w:val="18"/>
    </w:rPr>
  </w:style>
  <w:style w:type="character" w:customStyle="1" w:styleId="WW8Num78z1">
    <w:name w:val="WW8Num78z1"/>
    <w:rsid w:val="009C7FBF"/>
    <w:rPr>
      <w:rFonts w:ascii="OpenSymbol" w:hAnsi="OpenSymbol" w:cs="Courier New"/>
    </w:rPr>
  </w:style>
  <w:style w:type="character" w:customStyle="1" w:styleId="WW8Num79z0">
    <w:name w:val="WW8Num79z0"/>
    <w:rsid w:val="009C7FBF"/>
    <w:rPr>
      <w:rFonts w:ascii="Symbol" w:hAnsi="Symbol" w:cs="StarSymbol"/>
      <w:sz w:val="18"/>
      <w:szCs w:val="18"/>
    </w:rPr>
  </w:style>
  <w:style w:type="character" w:customStyle="1" w:styleId="WW8Num80z0">
    <w:name w:val="WW8Num80z0"/>
    <w:rsid w:val="009C7FBF"/>
    <w:rPr>
      <w:rFonts w:ascii="Symbol" w:hAnsi="Symbol" w:cs="StarSymbol"/>
      <w:sz w:val="18"/>
      <w:szCs w:val="18"/>
    </w:rPr>
  </w:style>
  <w:style w:type="character" w:customStyle="1" w:styleId="WW8Num80z1">
    <w:name w:val="WW8Num80z1"/>
    <w:rsid w:val="009C7FBF"/>
    <w:rPr>
      <w:rFonts w:ascii="Courier New" w:hAnsi="Courier New" w:cs="Courier New"/>
    </w:rPr>
  </w:style>
  <w:style w:type="character" w:customStyle="1" w:styleId="WW8Num81z0">
    <w:name w:val="WW8Num81z0"/>
    <w:rsid w:val="009C7FBF"/>
    <w:rPr>
      <w:rFonts w:ascii="Symbol" w:hAnsi="Symbol" w:cs="StarSymbol"/>
      <w:sz w:val="18"/>
      <w:szCs w:val="18"/>
    </w:rPr>
  </w:style>
  <w:style w:type="character" w:customStyle="1" w:styleId="WW8Num81z1">
    <w:name w:val="WW8Num81z1"/>
    <w:rsid w:val="009C7FBF"/>
    <w:rPr>
      <w:rFonts w:ascii="Courier New" w:hAnsi="Courier New" w:cs="Courier New"/>
    </w:rPr>
  </w:style>
  <w:style w:type="character" w:customStyle="1" w:styleId="WW8Num82z0">
    <w:name w:val="WW8Num82z0"/>
    <w:rsid w:val="009C7FBF"/>
    <w:rPr>
      <w:rFonts w:ascii="Symbol" w:hAnsi="Symbol" w:cs="StarSymbol"/>
      <w:sz w:val="18"/>
      <w:szCs w:val="18"/>
    </w:rPr>
  </w:style>
  <w:style w:type="character" w:customStyle="1" w:styleId="WW8Num83z0">
    <w:name w:val="WW8Num83z0"/>
    <w:rsid w:val="009C7FBF"/>
    <w:rPr>
      <w:rFonts w:ascii="Wingdings" w:hAnsi="Wingdings" w:cs="StarSymbol"/>
      <w:sz w:val="18"/>
      <w:szCs w:val="18"/>
    </w:rPr>
  </w:style>
  <w:style w:type="character" w:customStyle="1" w:styleId="WW8Num83z1">
    <w:name w:val="WW8Num83z1"/>
    <w:rsid w:val="009C7FBF"/>
    <w:rPr>
      <w:rFonts w:ascii="OpenSymbol" w:hAnsi="OpenSymbol" w:cs="StarSymbol"/>
      <w:sz w:val="18"/>
      <w:szCs w:val="18"/>
    </w:rPr>
  </w:style>
  <w:style w:type="character" w:customStyle="1" w:styleId="WW8Num86z0">
    <w:name w:val="WW8Num86z0"/>
    <w:rsid w:val="009C7FBF"/>
    <w:rPr>
      <w:rFonts w:ascii="Wingdings" w:hAnsi="Wingdings" w:cs="StarSymbol"/>
      <w:sz w:val="18"/>
      <w:szCs w:val="18"/>
    </w:rPr>
  </w:style>
  <w:style w:type="character" w:customStyle="1" w:styleId="WW-Absatz-Standardschriftart111111111">
    <w:name w:val="WW-Absatz-Standardschriftart111111111"/>
    <w:rsid w:val="009C7FBF"/>
  </w:style>
  <w:style w:type="character" w:customStyle="1" w:styleId="WW-Absatz-Standardschriftart1111111111">
    <w:name w:val="WW-Absatz-Standardschriftart1111111111"/>
    <w:rsid w:val="009C7FBF"/>
  </w:style>
  <w:style w:type="character" w:customStyle="1" w:styleId="WW-Absatz-Standardschriftart11111111111">
    <w:name w:val="WW-Absatz-Standardschriftart11111111111"/>
    <w:rsid w:val="009C7FBF"/>
  </w:style>
  <w:style w:type="character" w:customStyle="1" w:styleId="WW-Absatz-Standardschriftart111111111111">
    <w:name w:val="WW-Absatz-Standardschriftart111111111111"/>
    <w:rsid w:val="009C7FBF"/>
  </w:style>
  <w:style w:type="character" w:customStyle="1" w:styleId="WW-Absatz-Standardschriftart1111111111111">
    <w:name w:val="WW-Absatz-Standardschriftart1111111111111"/>
    <w:rsid w:val="009C7FBF"/>
  </w:style>
  <w:style w:type="character" w:customStyle="1" w:styleId="WW-Absatz-Standardschriftart11111111111111">
    <w:name w:val="WW-Absatz-Standardschriftart11111111111111"/>
    <w:rsid w:val="009C7FBF"/>
  </w:style>
  <w:style w:type="character" w:customStyle="1" w:styleId="WW-Absatz-Standardschriftart111111111111111">
    <w:name w:val="WW-Absatz-Standardschriftart111111111111111"/>
    <w:rsid w:val="009C7FBF"/>
  </w:style>
  <w:style w:type="character" w:customStyle="1" w:styleId="WW-Absatz-Standardschriftart1111111111111111">
    <w:name w:val="WW-Absatz-Standardschriftart1111111111111111"/>
    <w:rsid w:val="009C7FBF"/>
  </w:style>
  <w:style w:type="character" w:customStyle="1" w:styleId="WW8Num46z1">
    <w:name w:val="WW8Num46z1"/>
    <w:rsid w:val="009C7FBF"/>
    <w:rPr>
      <w:rFonts w:ascii="OpenSymbol" w:hAnsi="OpenSymbol" w:cs="StarSymbol"/>
      <w:sz w:val="18"/>
      <w:szCs w:val="18"/>
    </w:rPr>
  </w:style>
  <w:style w:type="character" w:customStyle="1" w:styleId="WW8Num47z0">
    <w:name w:val="WW8Num47z0"/>
    <w:rsid w:val="009C7FBF"/>
    <w:rPr>
      <w:rFonts w:ascii="Wingdings" w:hAnsi="Wingdings" w:cs="StarSymbol"/>
      <w:sz w:val="18"/>
      <w:szCs w:val="18"/>
    </w:rPr>
  </w:style>
  <w:style w:type="character" w:customStyle="1" w:styleId="WW8Num48z2">
    <w:name w:val="WW8Num48z2"/>
    <w:rsid w:val="009C7FBF"/>
    <w:rPr>
      <w:b/>
      <w:bCs/>
    </w:rPr>
  </w:style>
  <w:style w:type="character" w:customStyle="1" w:styleId="WW8Num53z1">
    <w:name w:val="WW8Num53z1"/>
    <w:rsid w:val="009C7FBF"/>
    <w:rPr>
      <w:rFonts w:ascii="OpenSymbol" w:hAnsi="OpenSymbol" w:cs="StarSymbol"/>
      <w:sz w:val="18"/>
      <w:szCs w:val="18"/>
    </w:rPr>
  </w:style>
  <w:style w:type="character" w:customStyle="1" w:styleId="WW8Num55z1">
    <w:name w:val="WW8Num55z1"/>
    <w:rsid w:val="009C7FBF"/>
    <w:rPr>
      <w:rFonts w:ascii="OpenSymbol" w:hAnsi="OpenSymbol" w:cs="StarSymbol"/>
      <w:sz w:val="18"/>
      <w:szCs w:val="18"/>
    </w:rPr>
  </w:style>
  <w:style w:type="character" w:customStyle="1" w:styleId="WW8Num74z1">
    <w:name w:val="WW8Num74z1"/>
    <w:rsid w:val="009C7FBF"/>
    <w:rPr>
      <w:rFonts w:ascii="Courier New" w:hAnsi="Courier New" w:cs="Courier New"/>
    </w:rPr>
  </w:style>
  <w:style w:type="character" w:customStyle="1" w:styleId="WW8Num74z2">
    <w:name w:val="WW8Num74z2"/>
    <w:rsid w:val="009C7FBF"/>
    <w:rPr>
      <w:rFonts w:ascii="Wingdings" w:hAnsi="Wingdings"/>
    </w:rPr>
  </w:style>
  <w:style w:type="character" w:customStyle="1" w:styleId="WW8Num77z0">
    <w:name w:val="WW8Num77z0"/>
    <w:rsid w:val="009C7FBF"/>
    <w:rPr>
      <w:rFonts w:ascii="Symbol" w:hAnsi="Symbol" w:cs="StarSymbol"/>
      <w:sz w:val="18"/>
      <w:szCs w:val="18"/>
    </w:rPr>
  </w:style>
  <w:style w:type="character" w:customStyle="1" w:styleId="WW8Num79z1">
    <w:name w:val="WW8Num79z1"/>
    <w:rsid w:val="009C7FBF"/>
    <w:rPr>
      <w:rFonts w:ascii="Courier New" w:hAnsi="Courier New" w:cs="Courier New"/>
    </w:rPr>
  </w:style>
  <w:style w:type="character" w:customStyle="1" w:styleId="WW8Num82z1">
    <w:name w:val="WW8Num82z1"/>
    <w:rsid w:val="009C7FBF"/>
    <w:rPr>
      <w:rFonts w:ascii="OpenSymbol" w:hAnsi="OpenSymbol" w:cs="StarSymbol"/>
      <w:sz w:val="18"/>
      <w:szCs w:val="18"/>
    </w:rPr>
  </w:style>
  <w:style w:type="character" w:customStyle="1" w:styleId="WW8Num84z0">
    <w:name w:val="WW8Num84z0"/>
    <w:rsid w:val="009C7FBF"/>
    <w:rPr>
      <w:rFonts w:ascii="Symbol" w:hAnsi="Symbol" w:cs="StarSymbol"/>
      <w:sz w:val="18"/>
      <w:szCs w:val="18"/>
    </w:rPr>
  </w:style>
  <w:style w:type="character" w:customStyle="1" w:styleId="WW8Num84z1">
    <w:name w:val="WW8Num84z1"/>
    <w:rsid w:val="009C7FBF"/>
    <w:rPr>
      <w:rFonts w:ascii="OpenSymbol" w:hAnsi="OpenSymbol" w:cs="StarSymbol"/>
      <w:sz w:val="18"/>
      <w:szCs w:val="18"/>
    </w:rPr>
  </w:style>
  <w:style w:type="character" w:customStyle="1" w:styleId="WW8Num87z0">
    <w:name w:val="WW8Num87z0"/>
    <w:rsid w:val="009C7FBF"/>
    <w:rPr>
      <w:rFonts w:ascii="MS Mincho" w:hAnsi="MS Mincho" w:cs="StarSymbol"/>
      <w:sz w:val="18"/>
      <w:szCs w:val="18"/>
    </w:rPr>
  </w:style>
  <w:style w:type="character" w:customStyle="1" w:styleId="31">
    <w:name w:val="Основной шрифт абзаца3"/>
    <w:rsid w:val="009C7FBF"/>
  </w:style>
  <w:style w:type="character" w:customStyle="1" w:styleId="WW-Absatz-Standardschriftart11111111111111111">
    <w:name w:val="WW-Absatz-Standardschriftart11111111111111111"/>
    <w:rsid w:val="009C7FBF"/>
  </w:style>
  <w:style w:type="character" w:customStyle="1" w:styleId="WW-Absatz-Standardschriftart111111111111111111">
    <w:name w:val="WW-Absatz-Standardschriftart111111111111111111"/>
    <w:rsid w:val="009C7FBF"/>
  </w:style>
  <w:style w:type="character" w:customStyle="1" w:styleId="WW8Num47z7">
    <w:name w:val="WW8Num47z7"/>
    <w:rsid w:val="009C7FBF"/>
    <w:rPr>
      <w:b/>
      <w:bCs/>
    </w:rPr>
  </w:style>
  <w:style w:type="character" w:customStyle="1" w:styleId="WW8Num49z2">
    <w:name w:val="WW8Num49z2"/>
    <w:rsid w:val="009C7FBF"/>
    <w:rPr>
      <w:b/>
      <w:bCs/>
    </w:rPr>
  </w:style>
  <w:style w:type="character" w:customStyle="1" w:styleId="WW8Num56z1">
    <w:name w:val="WW8Num56z1"/>
    <w:rsid w:val="009C7FBF"/>
    <w:rPr>
      <w:rFonts w:ascii="OpenSymbol" w:hAnsi="OpenSymbol" w:cs="StarSymbol"/>
      <w:sz w:val="18"/>
      <w:szCs w:val="18"/>
    </w:rPr>
  </w:style>
  <w:style w:type="character" w:customStyle="1" w:styleId="WW8Num75z1">
    <w:name w:val="WW8Num75z1"/>
    <w:rsid w:val="009C7FBF"/>
    <w:rPr>
      <w:rFonts w:ascii="Courier New" w:hAnsi="Courier New" w:cs="Courier New"/>
    </w:rPr>
  </w:style>
  <w:style w:type="character" w:customStyle="1" w:styleId="WW8Num75z2">
    <w:name w:val="WW8Num75z2"/>
    <w:rsid w:val="009C7FBF"/>
    <w:rPr>
      <w:rFonts w:ascii="Wingdings" w:hAnsi="Wingdings"/>
    </w:rPr>
  </w:style>
  <w:style w:type="character" w:customStyle="1" w:styleId="WW8Num85z0">
    <w:name w:val="WW8Num85z0"/>
    <w:rsid w:val="009C7FBF"/>
    <w:rPr>
      <w:rFonts w:ascii="MS Mincho" w:hAnsi="MS Mincho" w:cs="StarSymbol"/>
      <w:sz w:val="18"/>
      <w:szCs w:val="18"/>
    </w:rPr>
  </w:style>
  <w:style w:type="character" w:customStyle="1" w:styleId="WW8Num85z1">
    <w:name w:val="WW8Num85z1"/>
    <w:rsid w:val="009C7FBF"/>
    <w:rPr>
      <w:rFonts w:ascii="OpenSymbol" w:hAnsi="OpenSymbol" w:cs="StarSymbol"/>
      <w:sz w:val="18"/>
      <w:szCs w:val="18"/>
    </w:rPr>
  </w:style>
  <w:style w:type="character" w:customStyle="1" w:styleId="WW-Absatz-Standardschriftart1111111111111111111">
    <w:name w:val="WW-Absatz-Standardschriftart1111111111111111111"/>
    <w:rsid w:val="009C7FBF"/>
  </w:style>
  <w:style w:type="character" w:customStyle="1" w:styleId="WW-Absatz-Standardschriftart11111111111111111111">
    <w:name w:val="WW-Absatz-Standardschriftart11111111111111111111"/>
    <w:rsid w:val="009C7FBF"/>
  </w:style>
  <w:style w:type="character" w:customStyle="1" w:styleId="WW-Absatz-Standardschriftart111111111111111111111">
    <w:name w:val="WW-Absatz-Standardschriftart111111111111111111111"/>
    <w:rsid w:val="009C7FBF"/>
  </w:style>
  <w:style w:type="character" w:customStyle="1" w:styleId="WW-Absatz-Standardschriftart1111111111111111111111">
    <w:name w:val="WW-Absatz-Standardschriftart1111111111111111111111"/>
    <w:rsid w:val="009C7FBF"/>
  </w:style>
  <w:style w:type="character" w:customStyle="1" w:styleId="WW8Num47z1">
    <w:name w:val="WW8Num47z1"/>
    <w:rsid w:val="009C7FBF"/>
    <w:rPr>
      <w:rFonts w:ascii="OpenSymbol" w:hAnsi="OpenSymbol" w:cs="StarSymbol"/>
      <w:sz w:val="18"/>
      <w:szCs w:val="18"/>
    </w:rPr>
  </w:style>
  <w:style w:type="character" w:customStyle="1" w:styleId="WW8Num48z7">
    <w:name w:val="WW8Num48z7"/>
    <w:rsid w:val="009C7FBF"/>
    <w:rPr>
      <w:b/>
      <w:bCs/>
    </w:rPr>
  </w:style>
  <w:style w:type="character" w:customStyle="1" w:styleId="WW8Num50z2">
    <w:name w:val="WW8Num50z2"/>
    <w:rsid w:val="009C7FBF"/>
    <w:rPr>
      <w:b/>
      <w:bCs/>
    </w:rPr>
  </w:style>
  <w:style w:type="character" w:customStyle="1" w:styleId="WW8Num58z1">
    <w:name w:val="WW8Num58z1"/>
    <w:rsid w:val="009C7FBF"/>
    <w:rPr>
      <w:rFonts w:ascii="OpenSymbol" w:hAnsi="OpenSymbol" w:cs="StarSymbol"/>
      <w:sz w:val="18"/>
      <w:szCs w:val="18"/>
    </w:rPr>
  </w:style>
  <w:style w:type="character" w:customStyle="1" w:styleId="WW8Num77z1">
    <w:name w:val="WW8Num77z1"/>
    <w:rsid w:val="009C7FBF"/>
    <w:rPr>
      <w:rFonts w:ascii="Courier New" w:hAnsi="Courier New" w:cs="Courier New"/>
    </w:rPr>
  </w:style>
  <w:style w:type="character" w:customStyle="1" w:styleId="WW8Num77z2">
    <w:name w:val="WW8Num77z2"/>
    <w:rsid w:val="009C7FBF"/>
    <w:rPr>
      <w:rFonts w:ascii="Wingdings" w:hAnsi="Wingdings"/>
    </w:rPr>
  </w:style>
  <w:style w:type="character" w:customStyle="1" w:styleId="WW8Num86z1">
    <w:name w:val="WW8Num86z1"/>
    <w:rsid w:val="009C7FBF"/>
    <w:rPr>
      <w:rFonts w:ascii="Symbol" w:hAnsi="Symbol" w:cs="StarSymbol"/>
      <w:sz w:val="18"/>
      <w:szCs w:val="18"/>
    </w:rPr>
  </w:style>
  <w:style w:type="character" w:customStyle="1" w:styleId="WW8Num87z1">
    <w:name w:val="WW8Num87z1"/>
    <w:rsid w:val="009C7FBF"/>
    <w:rPr>
      <w:rFonts w:ascii="OpenSymbol" w:hAnsi="OpenSymbol" w:cs="StarSymbol"/>
      <w:sz w:val="18"/>
      <w:szCs w:val="18"/>
    </w:rPr>
  </w:style>
  <w:style w:type="character" w:customStyle="1" w:styleId="WW8Num88z0">
    <w:name w:val="WW8Num88z0"/>
    <w:rsid w:val="009C7FBF"/>
    <w:rPr>
      <w:rFonts w:ascii="MS Mincho" w:hAnsi="MS Mincho" w:cs="StarSymbol"/>
      <w:sz w:val="18"/>
      <w:szCs w:val="18"/>
    </w:rPr>
  </w:style>
  <w:style w:type="character" w:customStyle="1" w:styleId="WW8Num89z0">
    <w:name w:val="WW8Num89z0"/>
    <w:rsid w:val="009C7FBF"/>
    <w:rPr>
      <w:rFonts w:ascii="Wingdings" w:hAnsi="Wingdings" w:cs="StarSymbol"/>
      <w:sz w:val="18"/>
      <w:szCs w:val="18"/>
    </w:rPr>
  </w:style>
  <w:style w:type="character" w:customStyle="1" w:styleId="WW8Num89z1">
    <w:name w:val="WW8Num89z1"/>
    <w:rsid w:val="009C7FBF"/>
    <w:rPr>
      <w:rFonts w:ascii="Symbol" w:hAnsi="Symbol" w:cs="StarSymbol"/>
      <w:sz w:val="18"/>
      <w:szCs w:val="18"/>
    </w:rPr>
  </w:style>
  <w:style w:type="character" w:customStyle="1" w:styleId="WW8Num92z0">
    <w:name w:val="WW8Num92z0"/>
    <w:rsid w:val="009C7FBF"/>
    <w:rPr>
      <w:b w:val="0"/>
      <w:color w:val="000000"/>
    </w:rPr>
  </w:style>
  <w:style w:type="character" w:customStyle="1" w:styleId="WW8Num93z0">
    <w:name w:val="WW8Num93z0"/>
    <w:rsid w:val="009C7FBF"/>
    <w:rPr>
      <w:rFonts w:ascii="Courier New" w:eastAsia="Times New Roman" w:hAnsi="Courier New" w:cs="Courier New"/>
      <w:color w:val="000000"/>
    </w:rPr>
  </w:style>
  <w:style w:type="character" w:customStyle="1" w:styleId="WW8Num93z1">
    <w:name w:val="WW8Num93z1"/>
    <w:rsid w:val="009C7FBF"/>
    <w:rPr>
      <w:rFonts w:ascii="Courier New" w:hAnsi="Courier New"/>
    </w:rPr>
  </w:style>
  <w:style w:type="character" w:customStyle="1" w:styleId="WW8Num93z2">
    <w:name w:val="WW8Num93z2"/>
    <w:rsid w:val="009C7FBF"/>
    <w:rPr>
      <w:rFonts w:ascii="Wingdings" w:hAnsi="Wingdings"/>
    </w:rPr>
  </w:style>
  <w:style w:type="character" w:customStyle="1" w:styleId="WW8Num93z3">
    <w:name w:val="WW8Num93z3"/>
    <w:rsid w:val="009C7FBF"/>
    <w:rPr>
      <w:rFonts w:ascii="Symbol" w:hAnsi="Symbol"/>
    </w:rPr>
  </w:style>
  <w:style w:type="character" w:customStyle="1" w:styleId="21">
    <w:name w:val="Основной шрифт абзаца2"/>
    <w:rsid w:val="009C7FBF"/>
  </w:style>
  <w:style w:type="character" w:customStyle="1" w:styleId="WW-Absatz-Standardschriftart11111111111111111111111">
    <w:name w:val="WW-Absatz-Standardschriftart11111111111111111111111"/>
    <w:rsid w:val="009C7FBF"/>
  </w:style>
  <w:style w:type="character" w:customStyle="1" w:styleId="WW8Num48z1">
    <w:name w:val="WW8Num48z1"/>
    <w:rsid w:val="009C7FBF"/>
    <w:rPr>
      <w:rFonts w:ascii="OpenSymbol" w:hAnsi="OpenSymbol" w:cs="StarSymbol"/>
      <w:sz w:val="18"/>
      <w:szCs w:val="18"/>
    </w:rPr>
  </w:style>
  <w:style w:type="character" w:customStyle="1" w:styleId="WW8Num49z1">
    <w:name w:val="WW8Num49z1"/>
    <w:rsid w:val="009C7FBF"/>
    <w:rPr>
      <w:rFonts w:ascii="OpenSymbol" w:hAnsi="OpenSymbol" w:cs="StarSymbol"/>
      <w:sz w:val="18"/>
      <w:szCs w:val="18"/>
    </w:rPr>
  </w:style>
  <w:style w:type="character" w:customStyle="1" w:styleId="WW8Num50z7">
    <w:name w:val="WW8Num50z7"/>
    <w:rsid w:val="009C7FBF"/>
    <w:rPr>
      <w:b/>
      <w:bCs/>
    </w:rPr>
  </w:style>
  <w:style w:type="character" w:customStyle="1" w:styleId="WW8Num52z2">
    <w:name w:val="WW8Num52z2"/>
    <w:rsid w:val="009C7FBF"/>
    <w:rPr>
      <w:b/>
      <w:bCs/>
    </w:rPr>
  </w:style>
  <w:style w:type="character" w:customStyle="1" w:styleId="WW8Num57z1">
    <w:name w:val="WW8Num57z1"/>
    <w:rsid w:val="009C7FBF"/>
    <w:rPr>
      <w:rFonts w:ascii="OpenSymbol" w:hAnsi="OpenSymbol" w:cs="StarSymbol"/>
      <w:sz w:val="18"/>
      <w:szCs w:val="18"/>
    </w:rPr>
  </w:style>
  <w:style w:type="character" w:customStyle="1" w:styleId="WW8Num60z1">
    <w:name w:val="WW8Num60z1"/>
    <w:rsid w:val="009C7FBF"/>
    <w:rPr>
      <w:rFonts w:ascii="OpenSymbol" w:hAnsi="OpenSymbol" w:cs="StarSymbol"/>
      <w:sz w:val="18"/>
      <w:szCs w:val="18"/>
    </w:rPr>
  </w:style>
  <w:style w:type="character" w:customStyle="1" w:styleId="WW8Num79z2">
    <w:name w:val="WW8Num79z2"/>
    <w:rsid w:val="009C7FBF"/>
    <w:rPr>
      <w:rFonts w:ascii="Wingdings" w:hAnsi="Wingdings"/>
    </w:rPr>
  </w:style>
  <w:style w:type="character" w:customStyle="1" w:styleId="WW-Absatz-Standardschriftart111111111111111111111111">
    <w:name w:val="WW-Absatz-Standardschriftart111111111111111111111111"/>
    <w:rsid w:val="009C7FBF"/>
  </w:style>
  <w:style w:type="character" w:customStyle="1" w:styleId="WW-Absatz-Standardschriftart1111111111111111111111111">
    <w:name w:val="WW-Absatz-Standardschriftart1111111111111111111111111"/>
    <w:rsid w:val="009C7FBF"/>
  </w:style>
  <w:style w:type="character" w:customStyle="1" w:styleId="WW8Num80z2">
    <w:name w:val="WW8Num80z2"/>
    <w:rsid w:val="009C7FBF"/>
    <w:rPr>
      <w:rFonts w:ascii="Wingdings" w:hAnsi="Wingdings"/>
    </w:rPr>
  </w:style>
  <w:style w:type="character" w:customStyle="1" w:styleId="WW-Absatz-Standardschriftart11111111111111111111111111">
    <w:name w:val="WW-Absatz-Standardschriftart11111111111111111111111111"/>
    <w:rsid w:val="009C7FBF"/>
  </w:style>
  <w:style w:type="character" w:customStyle="1" w:styleId="WW-Absatz-Standardschriftart111111111111111111111111111">
    <w:name w:val="WW-Absatz-Standardschriftart111111111111111111111111111"/>
    <w:rsid w:val="009C7FBF"/>
  </w:style>
  <w:style w:type="character" w:customStyle="1" w:styleId="WW8Num81z2">
    <w:name w:val="WW8Num81z2"/>
    <w:rsid w:val="009C7FBF"/>
    <w:rPr>
      <w:rFonts w:ascii="Wingdings" w:hAnsi="Wingdings"/>
    </w:rPr>
  </w:style>
  <w:style w:type="character" w:customStyle="1" w:styleId="WW-Absatz-Standardschriftart1111111111111111111111111111">
    <w:name w:val="WW-Absatz-Standardschriftart1111111111111111111111111111"/>
    <w:rsid w:val="009C7FBF"/>
  </w:style>
  <w:style w:type="character" w:customStyle="1" w:styleId="WW-Absatz-Standardschriftart11111111111111111111111111111">
    <w:name w:val="WW-Absatz-Standardschriftart11111111111111111111111111111"/>
    <w:rsid w:val="009C7FBF"/>
  </w:style>
  <w:style w:type="character" w:customStyle="1" w:styleId="WW-Absatz-Standardschriftart111111111111111111111111111111">
    <w:name w:val="WW-Absatz-Standardschriftart111111111111111111111111111111"/>
    <w:rsid w:val="009C7FBF"/>
  </w:style>
  <w:style w:type="character" w:customStyle="1" w:styleId="WW8Num11z2">
    <w:name w:val="WW8Num11z2"/>
    <w:rsid w:val="009C7FBF"/>
    <w:rPr>
      <w:rFonts w:ascii="StarSymbol" w:hAnsi="StarSymbol"/>
    </w:rPr>
  </w:style>
  <w:style w:type="character" w:customStyle="1" w:styleId="WW8Num14z1">
    <w:name w:val="WW8Num14z1"/>
    <w:rsid w:val="009C7FBF"/>
    <w:rPr>
      <w:rFonts w:ascii="OpenSymbol" w:hAnsi="OpenSymbol" w:cs="StarSymbol"/>
      <w:sz w:val="18"/>
      <w:szCs w:val="18"/>
    </w:rPr>
  </w:style>
  <w:style w:type="character" w:customStyle="1" w:styleId="WW8Num19z1">
    <w:name w:val="WW8Num19z1"/>
    <w:rsid w:val="009C7FBF"/>
    <w:rPr>
      <w:rFonts w:ascii="Symbol" w:hAnsi="Symbol" w:cs="StarSymbol"/>
      <w:sz w:val="18"/>
      <w:szCs w:val="18"/>
    </w:rPr>
  </w:style>
  <w:style w:type="character" w:customStyle="1" w:styleId="WW8Num54z7">
    <w:name w:val="WW8Num54z7"/>
    <w:rsid w:val="009C7FBF"/>
    <w:rPr>
      <w:b/>
      <w:bCs/>
    </w:rPr>
  </w:style>
  <w:style w:type="character" w:customStyle="1" w:styleId="WW8Num57z2">
    <w:name w:val="WW8Num57z2"/>
    <w:rsid w:val="009C7FBF"/>
    <w:rPr>
      <w:b/>
      <w:bCs/>
    </w:rPr>
  </w:style>
  <w:style w:type="character" w:customStyle="1" w:styleId="WW8Num61z1">
    <w:name w:val="WW8Num61z1"/>
    <w:rsid w:val="009C7FBF"/>
    <w:rPr>
      <w:rFonts w:ascii="OpenSymbol" w:hAnsi="OpenSymbol" w:cs="StarSymbol"/>
      <w:sz w:val="18"/>
      <w:szCs w:val="18"/>
    </w:rPr>
  </w:style>
  <w:style w:type="character" w:customStyle="1" w:styleId="WW8Num62z1">
    <w:name w:val="WW8Num62z1"/>
    <w:rsid w:val="009C7FBF"/>
    <w:rPr>
      <w:rFonts w:ascii="OpenSymbol" w:hAnsi="OpenSymbol" w:cs="StarSymbol"/>
      <w:sz w:val="18"/>
      <w:szCs w:val="18"/>
    </w:rPr>
  </w:style>
  <w:style w:type="character" w:customStyle="1" w:styleId="WW8Num63z1">
    <w:name w:val="WW8Num63z1"/>
    <w:rsid w:val="009C7FBF"/>
    <w:rPr>
      <w:rFonts w:ascii="OpenSymbol" w:hAnsi="OpenSymbol" w:cs="StarSymbol"/>
      <w:sz w:val="18"/>
      <w:szCs w:val="18"/>
    </w:rPr>
  </w:style>
  <w:style w:type="character" w:customStyle="1" w:styleId="WW8Num65z1">
    <w:name w:val="WW8Num65z1"/>
    <w:rsid w:val="009C7FBF"/>
    <w:rPr>
      <w:rFonts w:ascii="OpenSymbol" w:hAnsi="OpenSymbol" w:cs="StarSymbol"/>
      <w:sz w:val="18"/>
      <w:szCs w:val="18"/>
    </w:rPr>
  </w:style>
  <w:style w:type="character" w:customStyle="1" w:styleId="WW8Num88z1">
    <w:name w:val="WW8Num88z1"/>
    <w:rsid w:val="009C7FBF"/>
    <w:rPr>
      <w:rFonts w:ascii="Courier New" w:hAnsi="Courier New" w:cs="Courier New"/>
    </w:rPr>
  </w:style>
  <w:style w:type="character" w:customStyle="1" w:styleId="WW8Num88z2">
    <w:name w:val="WW8Num88z2"/>
    <w:rsid w:val="009C7FBF"/>
    <w:rPr>
      <w:rFonts w:ascii="Wingdings" w:hAnsi="Wingdings"/>
    </w:rPr>
  </w:style>
  <w:style w:type="character" w:customStyle="1" w:styleId="WW-Absatz-Standardschriftart1111111111111111111111111111111">
    <w:name w:val="WW-Absatz-Standardschriftart1111111111111111111111111111111"/>
    <w:rsid w:val="009C7FBF"/>
  </w:style>
  <w:style w:type="character" w:customStyle="1" w:styleId="ac">
    <w:name w:val="Маркеры списка"/>
    <w:rsid w:val="009C7FBF"/>
    <w:rPr>
      <w:rFonts w:ascii="StarSymbol" w:eastAsia="StarSymbol" w:hAnsi="StarSymbol" w:cs="StarSymbol"/>
      <w:sz w:val="18"/>
      <w:szCs w:val="18"/>
    </w:rPr>
  </w:style>
  <w:style w:type="character" w:customStyle="1" w:styleId="ad">
    <w:name w:val="Символ нумерации"/>
    <w:rsid w:val="009C7FBF"/>
    <w:rPr>
      <w:b w:val="0"/>
      <w:bCs w:val="0"/>
    </w:rPr>
  </w:style>
  <w:style w:type="character" w:customStyle="1" w:styleId="12">
    <w:name w:val="Основной шрифт абзаца1"/>
    <w:rsid w:val="009C7FBF"/>
  </w:style>
  <w:style w:type="character" w:styleId="ae">
    <w:name w:val="Emphasis"/>
    <w:qFormat/>
    <w:rsid w:val="009C7FBF"/>
    <w:rPr>
      <w:i/>
      <w:iCs/>
    </w:rPr>
  </w:style>
  <w:style w:type="character" w:customStyle="1" w:styleId="WW8Num21z1">
    <w:name w:val="WW8Num21z1"/>
    <w:rsid w:val="009C7FBF"/>
    <w:rPr>
      <w:rFonts w:ascii="Courier New" w:hAnsi="Courier New" w:cs="Courier New"/>
    </w:rPr>
  </w:style>
  <w:style w:type="character" w:customStyle="1" w:styleId="WW8Num21z3">
    <w:name w:val="WW8Num21z3"/>
    <w:rsid w:val="009C7FBF"/>
    <w:rPr>
      <w:rFonts w:ascii="Symbol" w:hAnsi="Symbol"/>
    </w:rPr>
  </w:style>
  <w:style w:type="character" w:customStyle="1" w:styleId="WW8Num1z0">
    <w:name w:val="WW8Num1z0"/>
    <w:rsid w:val="009C7FBF"/>
    <w:rPr>
      <w:rFonts w:ascii="Symbol" w:hAnsi="Symbol"/>
    </w:rPr>
  </w:style>
  <w:style w:type="character" w:customStyle="1" w:styleId="WW8Num1z1">
    <w:name w:val="WW8Num1z1"/>
    <w:rsid w:val="009C7FBF"/>
    <w:rPr>
      <w:rFonts w:ascii="Wingdings 2" w:hAnsi="Wingdings 2" w:cs="StarSymbol"/>
      <w:sz w:val="18"/>
      <w:szCs w:val="18"/>
    </w:rPr>
  </w:style>
  <w:style w:type="character" w:customStyle="1" w:styleId="WW8Num1z2">
    <w:name w:val="WW8Num1z2"/>
    <w:rsid w:val="009C7FBF"/>
    <w:rPr>
      <w:rFonts w:ascii="StarSymbol" w:hAnsi="StarSymbol" w:cs="StarSymbol"/>
      <w:sz w:val="18"/>
      <w:szCs w:val="18"/>
    </w:rPr>
  </w:style>
  <w:style w:type="character" w:customStyle="1" w:styleId="WW8Num2z1">
    <w:name w:val="WW8Num2z1"/>
    <w:rsid w:val="009C7FBF"/>
    <w:rPr>
      <w:rFonts w:ascii="Wingdings 2" w:hAnsi="Wingdings 2" w:cs="StarSymbol"/>
      <w:sz w:val="18"/>
      <w:szCs w:val="18"/>
    </w:rPr>
  </w:style>
  <w:style w:type="character" w:customStyle="1" w:styleId="41">
    <w:name w:val="Основной шрифт абзаца4"/>
    <w:rsid w:val="009C7FBF"/>
  </w:style>
  <w:style w:type="character" w:customStyle="1" w:styleId="WW8Num8z3">
    <w:name w:val="WW8Num8z3"/>
    <w:rsid w:val="009C7FBF"/>
    <w:rPr>
      <w:rFonts w:ascii="Symbol" w:hAnsi="Symbol"/>
    </w:rPr>
  </w:style>
  <w:style w:type="character" w:customStyle="1" w:styleId="WW8Num24z1">
    <w:name w:val="WW8Num24z1"/>
    <w:rsid w:val="009C7FBF"/>
    <w:rPr>
      <w:rFonts w:ascii="Wingdings 2" w:hAnsi="Wingdings 2" w:cs="StarSymbol"/>
      <w:sz w:val="18"/>
      <w:szCs w:val="18"/>
    </w:rPr>
  </w:style>
  <w:style w:type="character" w:customStyle="1" w:styleId="WW8Num25z1">
    <w:name w:val="WW8Num25z1"/>
    <w:rsid w:val="009C7FBF"/>
    <w:rPr>
      <w:rFonts w:ascii="Wingdings 2" w:hAnsi="Wingdings 2" w:cs="StarSymbol"/>
      <w:sz w:val="18"/>
      <w:szCs w:val="18"/>
    </w:rPr>
  </w:style>
  <w:style w:type="character" w:customStyle="1" w:styleId="WW8Num25z2">
    <w:name w:val="WW8Num25z2"/>
    <w:rsid w:val="009C7FBF"/>
    <w:rPr>
      <w:rFonts w:ascii="StarSymbol" w:hAnsi="StarSymbol" w:cs="StarSymbol"/>
      <w:sz w:val="18"/>
      <w:szCs w:val="18"/>
    </w:rPr>
  </w:style>
  <w:style w:type="character" w:customStyle="1" w:styleId="WW8Num121z0">
    <w:name w:val="WW8Num121z0"/>
    <w:rsid w:val="009C7FBF"/>
    <w:rPr>
      <w:rFonts w:ascii="Wingdings" w:hAnsi="Wingdings"/>
      <w:b w:val="0"/>
      <w:bCs w:val="0"/>
    </w:rPr>
  </w:style>
  <w:style w:type="character" w:customStyle="1" w:styleId="WW8Num121z1">
    <w:name w:val="WW8Num121z1"/>
    <w:rsid w:val="009C7FBF"/>
    <w:rPr>
      <w:rFonts w:ascii="Wingdings 2" w:hAnsi="Wingdings 2"/>
      <w:sz w:val="20"/>
    </w:rPr>
  </w:style>
  <w:style w:type="character" w:customStyle="1" w:styleId="WW8Num121z2">
    <w:name w:val="WW8Num121z2"/>
    <w:rsid w:val="009C7FBF"/>
    <w:rPr>
      <w:rFonts w:ascii="StarSymbol" w:hAnsi="StarSymbol"/>
    </w:rPr>
  </w:style>
  <w:style w:type="character" w:customStyle="1" w:styleId="WW8Num34z2">
    <w:name w:val="WW8Num34z2"/>
    <w:rsid w:val="009C7FBF"/>
    <w:rPr>
      <w:rFonts w:ascii="Wingdings" w:hAnsi="Wingdings"/>
    </w:rPr>
  </w:style>
  <w:style w:type="character" w:customStyle="1" w:styleId="WW8Num12z2">
    <w:name w:val="WW8Num12z2"/>
    <w:rsid w:val="009C7FBF"/>
    <w:rPr>
      <w:rFonts w:ascii="Wingdings" w:hAnsi="Wingdings"/>
    </w:rPr>
  </w:style>
  <w:style w:type="character" w:customStyle="1" w:styleId="WW8Num124z0">
    <w:name w:val="WW8Num124z0"/>
    <w:rsid w:val="009C7FBF"/>
    <w:rPr>
      <w:rFonts w:ascii="Symbol" w:hAnsi="Symbol"/>
    </w:rPr>
  </w:style>
  <w:style w:type="character" w:styleId="af">
    <w:name w:val="Strong"/>
    <w:qFormat/>
    <w:rsid w:val="009C7FBF"/>
    <w:rPr>
      <w:b/>
      <w:bCs/>
    </w:rPr>
  </w:style>
  <w:style w:type="character" w:customStyle="1" w:styleId="af0">
    <w:name w:val="Цветовое выделение"/>
    <w:rsid w:val="009C7FBF"/>
    <w:rPr>
      <w:b/>
      <w:bCs/>
      <w:color w:val="000080"/>
    </w:rPr>
  </w:style>
  <w:style w:type="character" w:styleId="af1">
    <w:name w:val="Hyperlink"/>
    <w:rsid w:val="009C7FBF"/>
    <w:rPr>
      <w:color w:val="000080"/>
      <w:u w:val="single"/>
    </w:rPr>
  </w:style>
  <w:style w:type="character" w:customStyle="1" w:styleId="RTFNum31">
    <w:name w:val="RTF_Num 3 1"/>
    <w:rsid w:val="009C7FBF"/>
    <w:rPr>
      <w:sz w:val="18"/>
      <w:szCs w:val="18"/>
    </w:rPr>
  </w:style>
  <w:style w:type="character" w:customStyle="1" w:styleId="RTFNum32">
    <w:name w:val="RTF_Num 3 2"/>
    <w:rsid w:val="009C7FBF"/>
    <w:rPr>
      <w:sz w:val="18"/>
      <w:szCs w:val="18"/>
    </w:rPr>
  </w:style>
  <w:style w:type="character" w:customStyle="1" w:styleId="RTFNum33">
    <w:name w:val="RTF_Num 3 3"/>
    <w:rsid w:val="009C7FBF"/>
    <w:rPr>
      <w:sz w:val="18"/>
      <w:szCs w:val="18"/>
    </w:rPr>
  </w:style>
  <w:style w:type="character" w:customStyle="1" w:styleId="RTFNum34">
    <w:name w:val="RTF_Num 3 4"/>
    <w:rsid w:val="009C7FBF"/>
    <w:rPr>
      <w:sz w:val="18"/>
      <w:szCs w:val="18"/>
    </w:rPr>
  </w:style>
  <w:style w:type="character" w:customStyle="1" w:styleId="RTFNum35">
    <w:name w:val="RTF_Num 3 5"/>
    <w:rsid w:val="009C7FBF"/>
    <w:rPr>
      <w:sz w:val="18"/>
      <w:szCs w:val="18"/>
    </w:rPr>
  </w:style>
  <w:style w:type="character" w:customStyle="1" w:styleId="RTFNum36">
    <w:name w:val="RTF_Num 3 6"/>
    <w:rsid w:val="009C7FBF"/>
    <w:rPr>
      <w:sz w:val="18"/>
      <w:szCs w:val="18"/>
    </w:rPr>
  </w:style>
  <w:style w:type="character" w:customStyle="1" w:styleId="RTFNum37">
    <w:name w:val="RTF_Num 3 7"/>
    <w:rsid w:val="009C7FBF"/>
    <w:rPr>
      <w:sz w:val="18"/>
      <w:szCs w:val="18"/>
    </w:rPr>
  </w:style>
  <w:style w:type="character" w:customStyle="1" w:styleId="RTFNum38">
    <w:name w:val="RTF_Num 3 8"/>
    <w:rsid w:val="009C7FBF"/>
    <w:rPr>
      <w:sz w:val="18"/>
      <w:szCs w:val="18"/>
    </w:rPr>
  </w:style>
  <w:style w:type="character" w:customStyle="1" w:styleId="RTFNum39">
    <w:name w:val="RTF_Num 3 9"/>
    <w:rsid w:val="009C7FBF"/>
    <w:rPr>
      <w:sz w:val="18"/>
      <w:szCs w:val="18"/>
    </w:rPr>
  </w:style>
  <w:style w:type="character" w:customStyle="1" w:styleId="WW8Num103z0">
    <w:name w:val="WW8Num103z0"/>
    <w:rsid w:val="009C7FBF"/>
    <w:rPr>
      <w:rFonts w:ascii="MS Mincho" w:hAnsi="MS Mincho" w:cs="StarSymbol"/>
      <w:sz w:val="18"/>
      <w:szCs w:val="18"/>
    </w:rPr>
  </w:style>
  <w:style w:type="character" w:customStyle="1" w:styleId="5">
    <w:name w:val="Основной шрифт абзаца5"/>
    <w:rsid w:val="009C7FBF"/>
  </w:style>
  <w:style w:type="character" w:customStyle="1" w:styleId="FontStyle154">
    <w:name w:val="Font Style154"/>
    <w:rsid w:val="009C7FBF"/>
    <w:rPr>
      <w:rFonts w:ascii="Times New Roman" w:hAnsi="Times New Roman" w:cs="Times New Roman"/>
      <w:sz w:val="24"/>
      <w:szCs w:val="24"/>
    </w:rPr>
  </w:style>
  <w:style w:type="character" w:customStyle="1" w:styleId="af2">
    <w:name w:val="Текст в заданном формате Знак"/>
    <w:rsid w:val="009C7FBF"/>
    <w:rPr>
      <w:rFonts w:ascii="Courier New" w:eastAsia="Courier New" w:hAnsi="Courier New" w:cs="Courier New"/>
      <w:kern w:val="1"/>
      <w:lang w:val="ru-RU" w:eastAsia="ar-SA" w:bidi="ar-SA"/>
    </w:rPr>
  </w:style>
  <w:style w:type="paragraph" w:styleId="af3">
    <w:name w:val="List"/>
    <w:basedOn w:val="a1"/>
    <w:semiHidden/>
    <w:rsid w:val="009C7FBF"/>
    <w:rPr>
      <w:rFonts w:cs="Tahoma"/>
    </w:rPr>
  </w:style>
  <w:style w:type="paragraph" w:customStyle="1" w:styleId="32">
    <w:name w:val="Название3"/>
    <w:basedOn w:val="a"/>
    <w:rsid w:val="009C7FBF"/>
    <w:pPr>
      <w:suppressLineNumbers/>
      <w:suppressAutoHyphens/>
      <w:spacing w:before="120" w:after="120"/>
    </w:pPr>
    <w:rPr>
      <w:rFonts w:ascii="Times New Roman" w:eastAsia="Lucida Sans Unicode" w:hAnsi="Times New Roman" w:cs="Tahoma"/>
      <w:i/>
      <w:iCs/>
      <w:color w:val="auto"/>
      <w:kern w:val="1"/>
      <w:lang w:eastAsia="ar-SA" w:bidi="ar-SA"/>
    </w:rPr>
  </w:style>
  <w:style w:type="paragraph" w:customStyle="1" w:styleId="33">
    <w:name w:val="Указатель3"/>
    <w:basedOn w:val="a"/>
    <w:rsid w:val="009C7FBF"/>
    <w:pPr>
      <w:suppressLineNumbers/>
      <w:suppressAutoHyphens/>
    </w:pPr>
    <w:rPr>
      <w:rFonts w:ascii="Times New Roman" w:eastAsia="Lucida Sans Unicode" w:hAnsi="Times New Roman" w:cs="Tahoma"/>
      <w:color w:val="auto"/>
      <w:kern w:val="1"/>
      <w:lang w:eastAsia="ar-SA" w:bidi="ar-SA"/>
    </w:rPr>
  </w:style>
  <w:style w:type="paragraph" w:customStyle="1" w:styleId="22">
    <w:name w:val="Название2"/>
    <w:basedOn w:val="a"/>
    <w:rsid w:val="009C7FBF"/>
    <w:pPr>
      <w:suppressLineNumbers/>
      <w:suppressAutoHyphens/>
      <w:spacing w:before="120" w:after="120"/>
    </w:pPr>
    <w:rPr>
      <w:rFonts w:ascii="Times New Roman" w:eastAsia="Lucida Sans Unicode" w:hAnsi="Times New Roman" w:cs="Tahoma"/>
      <w:i/>
      <w:iCs/>
      <w:color w:val="auto"/>
      <w:kern w:val="1"/>
      <w:lang w:eastAsia="ar-SA" w:bidi="ar-SA"/>
    </w:rPr>
  </w:style>
  <w:style w:type="paragraph" w:customStyle="1" w:styleId="23">
    <w:name w:val="Указатель2"/>
    <w:basedOn w:val="a"/>
    <w:rsid w:val="009C7FBF"/>
    <w:pPr>
      <w:suppressLineNumbers/>
      <w:suppressAutoHyphens/>
    </w:pPr>
    <w:rPr>
      <w:rFonts w:ascii="Times New Roman" w:eastAsia="Lucida Sans Unicode" w:hAnsi="Times New Roman" w:cs="Tahoma"/>
      <w:color w:val="auto"/>
      <w:kern w:val="1"/>
      <w:lang w:eastAsia="ar-SA" w:bidi="ar-SA"/>
    </w:rPr>
  </w:style>
  <w:style w:type="paragraph" w:styleId="af4">
    <w:name w:val="Title"/>
    <w:basedOn w:val="a0"/>
    <w:next w:val="af5"/>
    <w:link w:val="af6"/>
    <w:qFormat/>
    <w:rsid w:val="009C7FBF"/>
  </w:style>
  <w:style w:type="character" w:customStyle="1" w:styleId="af6">
    <w:name w:val="Название Знак"/>
    <w:basedOn w:val="a2"/>
    <w:link w:val="af4"/>
    <w:rsid w:val="009C7FBF"/>
    <w:rPr>
      <w:rFonts w:ascii="Arial" w:eastAsia="Lucida Sans Unicode" w:hAnsi="Arial" w:cs="Tahoma"/>
      <w:kern w:val="1"/>
      <w:sz w:val="28"/>
      <w:szCs w:val="28"/>
      <w:lang w:eastAsia="ar-SA"/>
    </w:rPr>
  </w:style>
  <w:style w:type="paragraph" w:styleId="af5">
    <w:name w:val="Subtitle"/>
    <w:basedOn w:val="a0"/>
    <w:next w:val="a1"/>
    <w:link w:val="af7"/>
    <w:qFormat/>
    <w:rsid w:val="009C7FBF"/>
    <w:pPr>
      <w:jc w:val="center"/>
    </w:pPr>
    <w:rPr>
      <w:i/>
      <w:iCs/>
    </w:rPr>
  </w:style>
  <w:style w:type="character" w:customStyle="1" w:styleId="af7">
    <w:name w:val="Подзаголовок Знак"/>
    <w:basedOn w:val="a2"/>
    <w:link w:val="af5"/>
    <w:rsid w:val="009C7FBF"/>
    <w:rPr>
      <w:rFonts w:ascii="Arial" w:eastAsia="Lucida Sans Unicode" w:hAnsi="Arial" w:cs="Tahoma"/>
      <w:i/>
      <w:iCs/>
      <w:kern w:val="1"/>
      <w:sz w:val="28"/>
      <w:szCs w:val="28"/>
      <w:lang w:eastAsia="ar-SA"/>
    </w:rPr>
  </w:style>
  <w:style w:type="paragraph" w:customStyle="1" w:styleId="13">
    <w:name w:val="Название1"/>
    <w:basedOn w:val="a"/>
    <w:rsid w:val="009C7FBF"/>
    <w:pPr>
      <w:suppressLineNumbers/>
      <w:suppressAutoHyphens/>
      <w:spacing w:before="120" w:after="120"/>
    </w:pPr>
    <w:rPr>
      <w:rFonts w:ascii="Times New Roman" w:eastAsia="Lucida Sans Unicode" w:hAnsi="Times New Roman" w:cs="Tahoma"/>
      <w:i/>
      <w:iCs/>
      <w:color w:val="auto"/>
      <w:kern w:val="1"/>
      <w:lang w:eastAsia="ar-SA" w:bidi="ar-SA"/>
    </w:rPr>
  </w:style>
  <w:style w:type="paragraph" w:customStyle="1" w:styleId="14">
    <w:name w:val="Указатель1"/>
    <w:basedOn w:val="a"/>
    <w:rsid w:val="009C7FBF"/>
    <w:pPr>
      <w:suppressLineNumbers/>
      <w:suppressAutoHyphens/>
    </w:pPr>
    <w:rPr>
      <w:rFonts w:ascii="Times New Roman" w:eastAsia="Lucida Sans Unicode" w:hAnsi="Times New Roman" w:cs="Tahoma"/>
      <w:color w:val="auto"/>
      <w:kern w:val="1"/>
      <w:lang w:eastAsia="ar-SA" w:bidi="ar-SA"/>
    </w:rPr>
  </w:style>
  <w:style w:type="paragraph" w:styleId="af8">
    <w:name w:val="Body Text Indent"/>
    <w:basedOn w:val="a"/>
    <w:link w:val="af9"/>
    <w:rsid w:val="009C7FBF"/>
    <w:pPr>
      <w:suppressAutoHyphens/>
      <w:spacing w:after="120"/>
      <w:ind w:left="283"/>
    </w:pPr>
    <w:rPr>
      <w:rFonts w:ascii="Times New Roman" w:eastAsia="Lucida Sans Unicode" w:hAnsi="Times New Roman" w:cs="Times New Roman"/>
      <w:color w:val="auto"/>
      <w:kern w:val="1"/>
      <w:lang w:eastAsia="ar-SA" w:bidi="ar-SA"/>
    </w:rPr>
  </w:style>
  <w:style w:type="character" w:customStyle="1" w:styleId="af9">
    <w:name w:val="Основной текст с отступом Знак"/>
    <w:basedOn w:val="a2"/>
    <w:link w:val="af8"/>
    <w:rsid w:val="009C7FBF"/>
    <w:rPr>
      <w:rFonts w:ascii="Times New Roman" w:eastAsia="Lucida Sans Unicode" w:hAnsi="Times New Roman" w:cs="Times New Roman"/>
      <w:kern w:val="1"/>
      <w:sz w:val="24"/>
      <w:szCs w:val="24"/>
      <w:lang w:eastAsia="ar-SA"/>
    </w:rPr>
  </w:style>
  <w:style w:type="paragraph" w:customStyle="1" w:styleId="ConsPlusNormal">
    <w:name w:val="ConsPlusNormal"/>
    <w:next w:val="a"/>
    <w:rsid w:val="009C7FBF"/>
    <w:pPr>
      <w:widowControl w:val="0"/>
      <w:suppressAutoHyphens/>
      <w:autoSpaceDE w:val="0"/>
      <w:spacing w:after="0" w:line="240" w:lineRule="auto"/>
      <w:ind w:firstLine="720"/>
    </w:pPr>
    <w:rPr>
      <w:rFonts w:ascii="Arial" w:eastAsia="Arial" w:hAnsi="Arial" w:cs="Arial"/>
      <w:color w:val="000000"/>
      <w:kern w:val="1"/>
      <w:sz w:val="20"/>
      <w:szCs w:val="20"/>
      <w:lang w:bidi="en-US"/>
    </w:rPr>
  </w:style>
  <w:style w:type="paragraph" w:customStyle="1" w:styleId="afa">
    <w:name w:val="Содержимое таблицы"/>
    <w:basedOn w:val="a"/>
    <w:rsid w:val="009C7FBF"/>
    <w:pPr>
      <w:suppressLineNumbers/>
      <w:suppressAutoHyphens/>
    </w:pPr>
    <w:rPr>
      <w:rFonts w:ascii="Times New Roman" w:eastAsia="Lucida Sans Unicode" w:hAnsi="Times New Roman" w:cs="Times New Roman"/>
      <w:color w:val="auto"/>
      <w:kern w:val="1"/>
      <w:lang w:eastAsia="ar-SA" w:bidi="ar-SA"/>
    </w:rPr>
  </w:style>
  <w:style w:type="paragraph" w:customStyle="1" w:styleId="220">
    <w:name w:val="Основной текст 22"/>
    <w:basedOn w:val="a"/>
    <w:rsid w:val="009C7FBF"/>
    <w:pPr>
      <w:suppressAutoHyphens/>
      <w:ind w:right="-288"/>
    </w:pPr>
    <w:rPr>
      <w:rFonts w:ascii="Times New Roman" w:eastAsia="Lucida Sans Unicode" w:hAnsi="Times New Roman" w:cs="Times New Roman"/>
      <w:color w:val="auto"/>
      <w:kern w:val="1"/>
      <w:lang w:eastAsia="ar-SA" w:bidi="ar-SA"/>
    </w:rPr>
  </w:style>
  <w:style w:type="paragraph" w:customStyle="1" w:styleId="15">
    <w:name w:val="Текст1"/>
    <w:basedOn w:val="a"/>
    <w:rsid w:val="009C7FBF"/>
    <w:pPr>
      <w:suppressAutoHyphens/>
    </w:pPr>
    <w:rPr>
      <w:rFonts w:ascii="Courier New" w:eastAsia="Lucida Sans Unicode" w:hAnsi="Courier New" w:cs="Courier New"/>
      <w:color w:val="auto"/>
      <w:kern w:val="1"/>
      <w:sz w:val="20"/>
      <w:szCs w:val="20"/>
      <w:lang w:eastAsia="ar-SA" w:bidi="ar-SA"/>
    </w:rPr>
  </w:style>
  <w:style w:type="paragraph" w:customStyle="1" w:styleId="24">
    <w:name w:val="Текст2"/>
    <w:basedOn w:val="a"/>
    <w:rsid w:val="009C7FBF"/>
    <w:pPr>
      <w:suppressAutoHyphens/>
    </w:pPr>
    <w:rPr>
      <w:rFonts w:ascii="Courier New" w:eastAsia="Lucida Sans Unicode" w:hAnsi="Courier New" w:cs="Courier New"/>
      <w:color w:val="auto"/>
      <w:kern w:val="1"/>
      <w:sz w:val="20"/>
      <w:szCs w:val="20"/>
      <w:lang w:eastAsia="ar-SA" w:bidi="ar-SA"/>
    </w:rPr>
  </w:style>
  <w:style w:type="character" w:customStyle="1" w:styleId="16">
    <w:name w:val="Нижний колонтитул Знак1"/>
    <w:basedOn w:val="a2"/>
    <w:uiPriority w:val="99"/>
    <w:rsid w:val="009C7FBF"/>
    <w:rPr>
      <w:rFonts w:eastAsia="Lucida Sans Unicode"/>
      <w:kern w:val="1"/>
      <w:sz w:val="24"/>
      <w:szCs w:val="24"/>
      <w:lang w:eastAsia="ar-SA"/>
    </w:rPr>
  </w:style>
  <w:style w:type="paragraph" w:customStyle="1" w:styleId="221">
    <w:name w:val="Основной текст с отступом 22"/>
    <w:basedOn w:val="a"/>
    <w:rsid w:val="009C7FBF"/>
    <w:pPr>
      <w:suppressAutoHyphens/>
      <w:ind w:firstLine="360"/>
    </w:pPr>
    <w:rPr>
      <w:rFonts w:ascii="Times New Roman" w:eastAsia="Lucida Sans Unicode" w:hAnsi="Times New Roman" w:cs="Times New Roman"/>
      <w:color w:val="auto"/>
      <w:kern w:val="1"/>
      <w:sz w:val="28"/>
      <w:szCs w:val="28"/>
      <w:lang w:eastAsia="ar-SA" w:bidi="ar-SA"/>
    </w:rPr>
  </w:style>
  <w:style w:type="paragraph" w:customStyle="1" w:styleId="afb">
    <w:name w:val="Заголовок таблицы"/>
    <w:basedOn w:val="afa"/>
    <w:rsid w:val="009C7FBF"/>
    <w:pPr>
      <w:jc w:val="center"/>
    </w:pPr>
    <w:rPr>
      <w:b/>
      <w:bCs/>
    </w:rPr>
  </w:style>
  <w:style w:type="paragraph" w:customStyle="1" w:styleId="210">
    <w:name w:val="Основной текст с отступом 21"/>
    <w:basedOn w:val="a"/>
    <w:rsid w:val="009C7FBF"/>
    <w:pPr>
      <w:suppressAutoHyphens/>
      <w:spacing w:after="120" w:line="480" w:lineRule="auto"/>
      <w:ind w:left="283"/>
    </w:pPr>
    <w:rPr>
      <w:rFonts w:ascii="Times New Roman" w:eastAsia="Lucida Sans Unicode" w:hAnsi="Times New Roman" w:cs="Times New Roman"/>
      <w:color w:val="auto"/>
      <w:kern w:val="1"/>
      <w:lang w:eastAsia="ar-SA" w:bidi="ar-SA"/>
    </w:rPr>
  </w:style>
  <w:style w:type="paragraph" w:customStyle="1" w:styleId="320">
    <w:name w:val="Основной текст 32"/>
    <w:basedOn w:val="a"/>
    <w:rsid w:val="009C7FBF"/>
    <w:pPr>
      <w:suppressAutoHyphens/>
      <w:spacing w:after="120"/>
    </w:pPr>
    <w:rPr>
      <w:rFonts w:ascii="Times New Roman" w:eastAsia="Lucida Sans Unicode" w:hAnsi="Times New Roman" w:cs="Times New Roman"/>
      <w:color w:val="auto"/>
      <w:kern w:val="1"/>
      <w:sz w:val="16"/>
      <w:szCs w:val="16"/>
      <w:lang w:eastAsia="ar-SA" w:bidi="ar-SA"/>
    </w:rPr>
  </w:style>
  <w:style w:type="paragraph" w:customStyle="1" w:styleId="ConsPlusNonformat">
    <w:name w:val="ConsPlusNonformat"/>
    <w:basedOn w:val="a"/>
    <w:next w:val="ConsPlusNormal"/>
    <w:rsid w:val="009C7FBF"/>
    <w:pPr>
      <w:suppressAutoHyphens/>
      <w:autoSpaceDE w:val="0"/>
    </w:pPr>
    <w:rPr>
      <w:rFonts w:ascii="Courier New" w:eastAsia="Courier New" w:hAnsi="Courier New" w:cs="Courier New"/>
      <w:color w:val="auto"/>
      <w:kern w:val="1"/>
      <w:sz w:val="20"/>
      <w:szCs w:val="20"/>
      <w:lang w:eastAsia="ar-SA" w:bidi="ar-SA"/>
    </w:rPr>
  </w:style>
  <w:style w:type="paragraph" w:customStyle="1" w:styleId="ConsPlusTitle">
    <w:name w:val="ConsPlusTitle"/>
    <w:basedOn w:val="a"/>
    <w:next w:val="ConsPlusNormal"/>
    <w:rsid w:val="009C7FBF"/>
    <w:pPr>
      <w:suppressAutoHyphens/>
      <w:autoSpaceDE w:val="0"/>
    </w:pPr>
    <w:rPr>
      <w:rFonts w:ascii="Arial" w:eastAsia="Arial" w:hAnsi="Arial" w:cs="Arial"/>
      <w:b/>
      <w:bCs/>
      <w:color w:val="auto"/>
      <w:kern w:val="1"/>
      <w:sz w:val="20"/>
      <w:szCs w:val="20"/>
      <w:lang w:eastAsia="ar-SA" w:bidi="ar-SA"/>
    </w:rPr>
  </w:style>
  <w:style w:type="paragraph" w:customStyle="1" w:styleId="ConsPlusCell">
    <w:name w:val="ConsPlusCell"/>
    <w:basedOn w:val="a"/>
    <w:rsid w:val="009C7FBF"/>
    <w:pPr>
      <w:suppressAutoHyphens/>
      <w:autoSpaceDE w:val="0"/>
    </w:pPr>
    <w:rPr>
      <w:rFonts w:ascii="Arial" w:eastAsia="Arial" w:hAnsi="Arial" w:cs="Arial"/>
      <w:color w:val="auto"/>
      <w:kern w:val="1"/>
      <w:sz w:val="20"/>
      <w:szCs w:val="20"/>
      <w:lang w:eastAsia="ar-SA" w:bidi="ar-SA"/>
    </w:rPr>
  </w:style>
  <w:style w:type="paragraph" w:customStyle="1" w:styleId="ConsPlusDocList">
    <w:name w:val="ConsPlusDocList"/>
    <w:basedOn w:val="a"/>
    <w:rsid w:val="009C7FBF"/>
    <w:pPr>
      <w:suppressAutoHyphens/>
      <w:autoSpaceDE w:val="0"/>
    </w:pPr>
    <w:rPr>
      <w:rFonts w:ascii="Courier New" w:eastAsia="Courier New" w:hAnsi="Courier New" w:cs="Courier New"/>
      <w:color w:val="auto"/>
      <w:kern w:val="1"/>
      <w:sz w:val="20"/>
      <w:szCs w:val="20"/>
      <w:lang w:eastAsia="ar-SA" w:bidi="ar-SA"/>
    </w:rPr>
  </w:style>
  <w:style w:type="paragraph" w:customStyle="1" w:styleId="330">
    <w:name w:val="Основной текст 33"/>
    <w:basedOn w:val="a"/>
    <w:rsid w:val="009C7FBF"/>
    <w:pPr>
      <w:suppressAutoHyphens/>
      <w:spacing w:after="120"/>
    </w:pPr>
    <w:rPr>
      <w:rFonts w:ascii="Times New Roman" w:eastAsia="Lucida Sans Unicode" w:hAnsi="Times New Roman" w:cs="Times New Roman"/>
      <w:color w:val="auto"/>
      <w:kern w:val="1"/>
      <w:sz w:val="16"/>
      <w:szCs w:val="16"/>
      <w:lang w:eastAsia="ar-SA" w:bidi="ar-SA"/>
    </w:rPr>
  </w:style>
  <w:style w:type="paragraph" w:customStyle="1" w:styleId="310">
    <w:name w:val="Основной текст 31"/>
    <w:basedOn w:val="a"/>
    <w:rsid w:val="009C7FBF"/>
    <w:pPr>
      <w:suppressAutoHyphens/>
      <w:spacing w:after="120"/>
    </w:pPr>
    <w:rPr>
      <w:rFonts w:ascii="Times New Roman" w:eastAsia="Lucida Sans Unicode" w:hAnsi="Times New Roman" w:cs="Times New Roman"/>
      <w:color w:val="auto"/>
      <w:kern w:val="1"/>
      <w:sz w:val="16"/>
      <w:szCs w:val="16"/>
      <w:lang w:eastAsia="ar-SA" w:bidi="ar-SA"/>
    </w:rPr>
  </w:style>
  <w:style w:type="paragraph" w:customStyle="1" w:styleId="ConsNormal">
    <w:name w:val="ConsNormal"/>
    <w:rsid w:val="009C7FBF"/>
    <w:pPr>
      <w:widowControl w:val="0"/>
      <w:suppressAutoHyphens/>
      <w:autoSpaceDE w:val="0"/>
      <w:spacing w:after="0" w:line="240" w:lineRule="auto"/>
      <w:ind w:right="19772" w:firstLine="720"/>
    </w:pPr>
    <w:rPr>
      <w:rFonts w:ascii="Arial" w:eastAsia="Arial" w:hAnsi="Arial" w:cs="Arial"/>
      <w:kern w:val="1"/>
      <w:sz w:val="20"/>
      <w:szCs w:val="20"/>
      <w:lang w:eastAsia="ar-SA"/>
    </w:rPr>
  </w:style>
  <w:style w:type="paragraph" w:customStyle="1" w:styleId="17">
    <w:name w:val="Обычный1"/>
    <w:rsid w:val="009C7FBF"/>
    <w:pPr>
      <w:suppressAutoHyphens/>
      <w:spacing w:before="100" w:after="100" w:line="240" w:lineRule="auto"/>
    </w:pPr>
    <w:rPr>
      <w:rFonts w:ascii="Times New Roman" w:eastAsia="Arial" w:hAnsi="Times New Roman" w:cs="Times New Roman"/>
      <w:kern w:val="1"/>
      <w:sz w:val="24"/>
      <w:szCs w:val="20"/>
      <w:lang w:eastAsia="ar-SA"/>
    </w:rPr>
  </w:style>
  <w:style w:type="paragraph" w:customStyle="1" w:styleId="311">
    <w:name w:val="Основной текст с отступом 31"/>
    <w:basedOn w:val="a"/>
    <w:rsid w:val="009C7FBF"/>
    <w:pPr>
      <w:suppressAutoHyphens/>
      <w:spacing w:after="120"/>
      <w:ind w:left="283"/>
    </w:pPr>
    <w:rPr>
      <w:rFonts w:ascii="Times New Roman" w:eastAsia="Lucida Sans Unicode" w:hAnsi="Times New Roman" w:cs="Times New Roman"/>
      <w:color w:val="auto"/>
      <w:kern w:val="1"/>
      <w:sz w:val="16"/>
      <w:szCs w:val="16"/>
      <w:lang w:eastAsia="ar-SA" w:bidi="ar-SA"/>
    </w:rPr>
  </w:style>
  <w:style w:type="paragraph" w:customStyle="1" w:styleId="afc">
    <w:name w:val="Текст в заданном формате"/>
    <w:basedOn w:val="a"/>
    <w:rsid w:val="009C7FBF"/>
    <w:pPr>
      <w:suppressAutoHyphens/>
    </w:pPr>
    <w:rPr>
      <w:rFonts w:ascii="Courier New" w:eastAsia="Courier New" w:hAnsi="Courier New" w:cs="Courier New"/>
      <w:color w:val="auto"/>
      <w:kern w:val="1"/>
      <w:sz w:val="20"/>
      <w:szCs w:val="20"/>
      <w:lang w:eastAsia="ar-SA" w:bidi="ar-SA"/>
    </w:rPr>
  </w:style>
  <w:style w:type="paragraph" w:customStyle="1" w:styleId="afd">
    <w:name w:val="?????????? ???????"/>
    <w:basedOn w:val="a"/>
    <w:rsid w:val="009C7FBF"/>
    <w:pPr>
      <w:suppressLineNumbers/>
      <w:suppressAutoHyphens/>
    </w:pPr>
    <w:rPr>
      <w:rFonts w:ascii="Times New Roman" w:eastAsia="Lucida Sans Unicode" w:hAnsi="Times New Roman" w:cs="Times New Roman"/>
      <w:color w:val="auto"/>
      <w:kern w:val="1"/>
      <w:lang w:eastAsia="ar-SA" w:bidi="ar-SA"/>
    </w:rPr>
  </w:style>
  <w:style w:type="paragraph" w:customStyle="1" w:styleId="3f3f3f3f3f3f3f3f3f3f3f3f3f2">
    <w:name w:val="О3fс3fн3fо3fв3fн3fо3fй3f т3fе3fк3fс3fт3f 2"/>
    <w:basedOn w:val="a"/>
    <w:rsid w:val="009C7FBF"/>
    <w:pPr>
      <w:suppressAutoHyphens/>
      <w:spacing w:after="120" w:line="480" w:lineRule="auto"/>
    </w:pPr>
    <w:rPr>
      <w:rFonts w:ascii="Times New Roman" w:eastAsia="Lucida Sans Unicode" w:hAnsi="Times New Roman" w:cs="Tahoma"/>
      <w:kern w:val="1"/>
      <w:lang w:val="en-US" w:eastAsia="ar-SA" w:bidi="ar-SA"/>
    </w:rPr>
  </w:style>
  <w:style w:type="paragraph" w:customStyle="1" w:styleId="3f3f3f3f3f3f3f3f3f3f3f3f3f3f3f">
    <w:name w:val="Н3fа3fз3fв3fа3fн3fи3fе3f т3fа3fб3fл3fи3fц3fы3f"/>
    <w:basedOn w:val="a"/>
    <w:rsid w:val="009C7FBF"/>
    <w:pPr>
      <w:keepNext/>
      <w:keepLines/>
      <w:suppressAutoHyphens/>
      <w:spacing w:before="120"/>
      <w:ind w:left="357" w:right="357" w:firstLine="720"/>
      <w:jc w:val="right"/>
    </w:pPr>
    <w:rPr>
      <w:rFonts w:ascii="Arial" w:eastAsia="Lucida Sans Unicode" w:hAnsi="Arial" w:cs="Tahoma"/>
      <w:b/>
      <w:kern w:val="1"/>
      <w:szCs w:val="20"/>
      <w:lang w:val="en-US" w:eastAsia="ar-SA" w:bidi="ar-SA"/>
    </w:rPr>
  </w:style>
  <w:style w:type="paragraph" w:customStyle="1" w:styleId="3f3f3f3f3f3f3f12">
    <w:name w:val="т3fа3fб3fл3fи3fц3fы3f 12"/>
    <w:basedOn w:val="a"/>
    <w:rsid w:val="009C7FBF"/>
    <w:pPr>
      <w:keepLines/>
      <w:suppressAutoHyphens/>
      <w:jc w:val="both"/>
    </w:pPr>
    <w:rPr>
      <w:rFonts w:ascii="Times New Roman" w:eastAsia="Lucida Sans Unicode" w:hAnsi="Times New Roman" w:cs="Tahoma"/>
      <w:kern w:val="1"/>
      <w:szCs w:val="20"/>
      <w:lang w:val="en-US" w:eastAsia="ar-SA" w:bidi="ar-SA"/>
    </w:rPr>
  </w:style>
  <w:style w:type="paragraph" w:customStyle="1" w:styleId="321">
    <w:name w:val="Основной текст с отступом 32"/>
    <w:basedOn w:val="a"/>
    <w:rsid w:val="009C7FBF"/>
    <w:pPr>
      <w:widowControl/>
      <w:spacing w:after="120"/>
      <w:ind w:left="283"/>
    </w:pPr>
    <w:rPr>
      <w:rFonts w:ascii="Times New Roman" w:eastAsia="Times New Roman" w:hAnsi="Times New Roman" w:cs="Times New Roman"/>
      <w:color w:val="auto"/>
      <w:kern w:val="1"/>
      <w:sz w:val="16"/>
      <w:szCs w:val="16"/>
      <w:lang w:eastAsia="ar-SA" w:bidi="ar-SA"/>
    </w:rPr>
  </w:style>
  <w:style w:type="paragraph" w:customStyle="1" w:styleId="Default">
    <w:name w:val="Default"/>
    <w:rsid w:val="009C7FBF"/>
    <w:pPr>
      <w:suppressAutoHyphens/>
      <w:autoSpaceDE w:val="0"/>
      <w:spacing w:after="0" w:line="240" w:lineRule="auto"/>
    </w:pPr>
    <w:rPr>
      <w:rFonts w:ascii="Arial" w:eastAsia="Arial" w:hAnsi="Arial" w:cs="Arial"/>
      <w:color w:val="000000"/>
      <w:kern w:val="1"/>
      <w:sz w:val="24"/>
      <w:szCs w:val="24"/>
      <w:lang w:eastAsia="ar-SA"/>
    </w:rPr>
  </w:style>
  <w:style w:type="paragraph" w:styleId="afe">
    <w:name w:val="Normal (Web)"/>
    <w:basedOn w:val="a"/>
    <w:uiPriority w:val="99"/>
    <w:rsid w:val="009C7FBF"/>
    <w:pPr>
      <w:widowControl/>
    </w:pPr>
    <w:rPr>
      <w:rFonts w:ascii="Times New Roman" w:eastAsia="Times New Roman" w:hAnsi="Times New Roman" w:cs="Times New Roman"/>
      <w:color w:val="auto"/>
      <w:kern w:val="1"/>
      <w:lang w:eastAsia="ar-SA" w:bidi="ar-SA"/>
    </w:rPr>
  </w:style>
  <w:style w:type="paragraph" w:customStyle="1" w:styleId="211">
    <w:name w:val="Маркированный список 21"/>
    <w:basedOn w:val="a"/>
    <w:rsid w:val="009C7FBF"/>
    <w:pPr>
      <w:widowControl/>
      <w:tabs>
        <w:tab w:val="left" w:pos="-6361"/>
      </w:tabs>
      <w:ind w:left="1315" w:hanging="360"/>
    </w:pPr>
    <w:rPr>
      <w:rFonts w:ascii="Times New Roman" w:eastAsia="Times New Roman" w:hAnsi="Times New Roman" w:cs="Times New Roman"/>
      <w:color w:val="auto"/>
      <w:kern w:val="1"/>
      <w:lang w:eastAsia="ar-SA" w:bidi="ar-SA"/>
    </w:rPr>
  </w:style>
  <w:style w:type="paragraph" w:customStyle="1" w:styleId="230">
    <w:name w:val="Основной текст с отступом 23"/>
    <w:basedOn w:val="a"/>
    <w:rsid w:val="009C7FBF"/>
    <w:pPr>
      <w:suppressAutoHyphens/>
      <w:ind w:right="276" w:firstLine="567"/>
    </w:pPr>
    <w:rPr>
      <w:rFonts w:ascii="Times New Roman" w:eastAsia="Lucida Sans Unicode" w:hAnsi="Times New Roman" w:cs="Times New Roman"/>
      <w:color w:val="auto"/>
      <w:kern w:val="1"/>
      <w:sz w:val="20"/>
      <w:szCs w:val="20"/>
      <w:lang w:eastAsia="ar-SA" w:bidi="ar-SA"/>
    </w:rPr>
  </w:style>
  <w:style w:type="paragraph" w:styleId="aff">
    <w:name w:val="footnote text"/>
    <w:basedOn w:val="a"/>
    <w:link w:val="aff0"/>
    <w:semiHidden/>
    <w:rsid w:val="009C7FBF"/>
    <w:pPr>
      <w:suppressAutoHyphens/>
      <w:autoSpaceDE w:val="0"/>
    </w:pPr>
    <w:rPr>
      <w:rFonts w:ascii="Times New Roman" w:eastAsia="Lucida Sans Unicode" w:hAnsi="Times New Roman" w:cs="Times New Roman"/>
      <w:color w:val="auto"/>
      <w:kern w:val="1"/>
      <w:sz w:val="20"/>
      <w:szCs w:val="20"/>
      <w:lang w:eastAsia="ar-SA" w:bidi="ar-SA"/>
    </w:rPr>
  </w:style>
  <w:style w:type="character" w:customStyle="1" w:styleId="aff0">
    <w:name w:val="Текст сноски Знак"/>
    <w:basedOn w:val="a2"/>
    <w:link w:val="aff"/>
    <w:semiHidden/>
    <w:rsid w:val="009C7FBF"/>
    <w:rPr>
      <w:rFonts w:ascii="Times New Roman" w:eastAsia="Lucida Sans Unicode" w:hAnsi="Times New Roman" w:cs="Times New Roman"/>
      <w:kern w:val="1"/>
      <w:sz w:val="20"/>
      <w:szCs w:val="20"/>
      <w:lang w:eastAsia="ar-SA"/>
    </w:rPr>
  </w:style>
  <w:style w:type="paragraph" w:customStyle="1" w:styleId="aff1">
    <w:name w:val="Содержимое врезки"/>
    <w:basedOn w:val="a1"/>
    <w:rsid w:val="009C7FBF"/>
  </w:style>
  <w:style w:type="paragraph" w:styleId="HTML">
    <w:name w:val="HTML Preformatted"/>
    <w:basedOn w:val="a"/>
    <w:link w:val="HTML0"/>
    <w:uiPriority w:val="99"/>
    <w:rsid w:val="009C7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kern w:val="1"/>
      <w:sz w:val="20"/>
      <w:szCs w:val="20"/>
      <w:lang w:eastAsia="ar-SA" w:bidi="ar-SA"/>
    </w:rPr>
  </w:style>
  <w:style w:type="character" w:customStyle="1" w:styleId="HTML0">
    <w:name w:val="Стандартный HTML Знак"/>
    <w:basedOn w:val="a2"/>
    <w:link w:val="HTML"/>
    <w:uiPriority w:val="99"/>
    <w:rsid w:val="009C7FBF"/>
    <w:rPr>
      <w:rFonts w:ascii="Courier New" w:eastAsia="Times New Roman" w:hAnsi="Courier New" w:cs="Courier New"/>
      <w:kern w:val="1"/>
      <w:sz w:val="20"/>
      <w:szCs w:val="20"/>
      <w:lang w:eastAsia="ar-SA"/>
    </w:rPr>
  </w:style>
  <w:style w:type="character" w:styleId="aff2">
    <w:name w:val="footnote reference"/>
    <w:uiPriority w:val="99"/>
    <w:semiHidden/>
    <w:unhideWhenUsed/>
    <w:rsid w:val="009C7FBF"/>
    <w:rPr>
      <w:vertAlign w:val="superscript"/>
    </w:rPr>
  </w:style>
  <w:style w:type="table" w:styleId="aff3">
    <w:name w:val="Table Grid"/>
    <w:basedOn w:val="a3"/>
    <w:uiPriority w:val="59"/>
    <w:rsid w:val="009C7FB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dfootnote">
    <w:name w:val="sdfootnote"/>
    <w:basedOn w:val="a"/>
    <w:rsid w:val="009C7FBF"/>
    <w:pPr>
      <w:widowControl/>
      <w:spacing w:before="100" w:beforeAutospacing="1"/>
      <w:ind w:left="284" w:hanging="284"/>
    </w:pPr>
    <w:rPr>
      <w:rFonts w:ascii="Times New Roman" w:eastAsia="Times New Roman" w:hAnsi="Times New Roman" w:cs="Times New Roman"/>
      <w:color w:val="auto"/>
      <w:sz w:val="20"/>
      <w:szCs w:val="20"/>
      <w:lang w:bidi="ar-SA"/>
    </w:rPr>
  </w:style>
  <w:style w:type="paragraph" w:customStyle="1" w:styleId="FR2">
    <w:name w:val="FR2"/>
    <w:rsid w:val="009C7FBF"/>
    <w:pPr>
      <w:widowControl w:val="0"/>
      <w:suppressAutoHyphens/>
      <w:autoSpaceDE w:val="0"/>
      <w:spacing w:after="0" w:line="300" w:lineRule="auto"/>
      <w:ind w:firstLine="120"/>
    </w:pPr>
    <w:rPr>
      <w:rFonts w:ascii="Times New Roman" w:eastAsia="Arial" w:hAnsi="Times New Roman" w:cs="Times New Roman"/>
      <w:sz w:val="28"/>
      <w:szCs w:val="28"/>
      <w:lang w:eastAsia="ar-SA"/>
    </w:rPr>
  </w:style>
  <w:style w:type="character" w:customStyle="1" w:styleId="aff4">
    <w:name w:val="Символ сноски"/>
    <w:rsid w:val="009C7FBF"/>
    <w:rPr>
      <w:vertAlign w:val="superscript"/>
    </w:rPr>
  </w:style>
  <w:style w:type="character" w:customStyle="1" w:styleId="c1">
    <w:name w:val="c1"/>
    <w:basedOn w:val="12"/>
    <w:rsid w:val="009C7FBF"/>
  </w:style>
  <w:style w:type="paragraph" w:styleId="aff5">
    <w:name w:val="List Paragraph"/>
    <w:basedOn w:val="a"/>
    <w:uiPriority w:val="34"/>
    <w:qFormat/>
    <w:rsid w:val="009C7FBF"/>
    <w:pPr>
      <w:suppressAutoHyphens/>
      <w:ind w:left="720"/>
    </w:pPr>
    <w:rPr>
      <w:rFonts w:ascii="Times New Roman" w:hAnsi="Times New Roman" w:cs="Times New Roman"/>
      <w:color w:val="auto"/>
      <w:kern w:val="1"/>
      <w:lang w:bidi="ar-SA"/>
    </w:rPr>
  </w:style>
  <w:style w:type="character" w:styleId="aff6">
    <w:name w:val="page number"/>
    <w:basedOn w:val="a2"/>
    <w:rsid w:val="009C7FBF"/>
  </w:style>
  <w:style w:type="paragraph" w:customStyle="1" w:styleId="aff7">
    <w:name w:val="Основной"/>
    <w:basedOn w:val="af8"/>
    <w:rsid w:val="009C7FBF"/>
    <w:pPr>
      <w:widowControl/>
      <w:suppressAutoHyphens w:val="0"/>
      <w:spacing w:after="0"/>
      <w:ind w:left="0" w:firstLine="680"/>
      <w:jc w:val="both"/>
    </w:pPr>
    <w:rPr>
      <w:rFonts w:eastAsia="Times New Roman"/>
      <w:sz w:val="28"/>
      <w:szCs w:val="20"/>
    </w:rPr>
  </w:style>
  <w:style w:type="numbering" w:customStyle="1" w:styleId="25">
    <w:name w:val="Нет списка2"/>
    <w:next w:val="a4"/>
    <w:uiPriority w:val="99"/>
    <w:semiHidden/>
    <w:unhideWhenUsed/>
    <w:rsid w:val="00F46D69"/>
  </w:style>
  <w:style w:type="character" w:customStyle="1" w:styleId="26">
    <w:name w:val="Основной текст (2)_"/>
    <w:basedOn w:val="a2"/>
    <w:rsid w:val="00F46D69"/>
    <w:rPr>
      <w:rFonts w:ascii="Times New Roman" w:eastAsia="Times New Roman" w:hAnsi="Times New Roman" w:cs="Times New Roman"/>
      <w:b w:val="0"/>
      <w:bCs w:val="0"/>
      <w:i w:val="0"/>
      <w:iCs w:val="0"/>
      <w:smallCaps w:val="0"/>
      <w:strike w:val="0"/>
      <w:sz w:val="22"/>
      <w:szCs w:val="22"/>
      <w:u w:val="none"/>
    </w:rPr>
  </w:style>
  <w:style w:type="character" w:customStyle="1" w:styleId="34">
    <w:name w:val="Основной текст (3)_"/>
    <w:basedOn w:val="a2"/>
    <w:link w:val="35"/>
    <w:rsid w:val="00F46D69"/>
    <w:rPr>
      <w:rFonts w:ascii="Times New Roman" w:eastAsia="Times New Roman" w:hAnsi="Times New Roman" w:cs="Times New Roman"/>
      <w:sz w:val="28"/>
      <w:szCs w:val="28"/>
      <w:shd w:val="clear" w:color="auto" w:fill="FFFFFF"/>
    </w:rPr>
  </w:style>
  <w:style w:type="character" w:customStyle="1" w:styleId="42">
    <w:name w:val="Основной текст (4)_"/>
    <w:basedOn w:val="a2"/>
    <w:link w:val="43"/>
    <w:rsid w:val="00F46D69"/>
    <w:rPr>
      <w:rFonts w:ascii="Times New Roman" w:eastAsia="Times New Roman" w:hAnsi="Times New Roman" w:cs="Times New Roman"/>
      <w:sz w:val="20"/>
      <w:szCs w:val="20"/>
      <w:shd w:val="clear" w:color="auto" w:fill="FFFFFF"/>
    </w:rPr>
  </w:style>
  <w:style w:type="character" w:customStyle="1" w:styleId="aff8">
    <w:name w:val="Подпись к таблице_"/>
    <w:basedOn w:val="a2"/>
    <w:link w:val="aff9"/>
    <w:rsid w:val="00F46D69"/>
    <w:rPr>
      <w:rFonts w:ascii="Times New Roman" w:eastAsia="Times New Roman" w:hAnsi="Times New Roman" w:cs="Times New Roman"/>
      <w:shd w:val="clear" w:color="auto" w:fill="FFFFFF"/>
    </w:rPr>
  </w:style>
  <w:style w:type="character" w:customStyle="1" w:styleId="27">
    <w:name w:val="Основной текст (2)"/>
    <w:basedOn w:val="26"/>
    <w:rsid w:val="00F46D6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4pt">
    <w:name w:val="Основной текст (2) + 4 pt"/>
    <w:basedOn w:val="26"/>
    <w:rsid w:val="00F46D69"/>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affa">
    <w:name w:val="Колонтитул_"/>
    <w:basedOn w:val="a2"/>
    <w:link w:val="affb"/>
    <w:rsid w:val="00F46D69"/>
    <w:rPr>
      <w:rFonts w:ascii="Times New Roman" w:eastAsia="Times New Roman" w:hAnsi="Times New Roman" w:cs="Times New Roman"/>
      <w:b/>
      <w:bCs/>
      <w:shd w:val="clear" w:color="auto" w:fill="FFFFFF"/>
    </w:rPr>
  </w:style>
  <w:style w:type="character" w:customStyle="1" w:styleId="28">
    <w:name w:val="Колонтитул (2)_"/>
    <w:basedOn w:val="a2"/>
    <w:link w:val="29"/>
    <w:rsid w:val="00F46D69"/>
    <w:rPr>
      <w:rFonts w:ascii="Times New Roman" w:eastAsia="Times New Roman" w:hAnsi="Times New Roman" w:cs="Times New Roman"/>
      <w:b/>
      <w:bCs/>
      <w:shd w:val="clear" w:color="auto" w:fill="FFFFFF"/>
    </w:rPr>
  </w:style>
  <w:style w:type="character" w:customStyle="1" w:styleId="2a">
    <w:name w:val="Основной текст (2) + Малые прописные"/>
    <w:basedOn w:val="26"/>
    <w:rsid w:val="00F46D69"/>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6">
    <w:name w:val="Основной текст (6)_"/>
    <w:basedOn w:val="a2"/>
    <w:link w:val="60"/>
    <w:rsid w:val="00F46D69"/>
    <w:rPr>
      <w:rFonts w:ascii="Times New Roman" w:eastAsia="Times New Roman" w:hAnsi="Times New Roman" w:cs="Times New Roman"/>
      <w:b/>
      <w:bCs/>
      <w:shd w:val="clear" w:color="auto" w:fill="FFFFFF"/>
    </w:rPr>
  </w:style>
  <w:style w:type="character" w:customStyle="1" w:styleId="affc">
    <w:name w:val="Подпись к картинке_"/>
    <w:basedOn w:val="a2"/>
    <w:link w:val="affd"/>
    <w:rsid w:val="00F46D69"/>
    <w:rPr>
      <w:rFonts w:ascii="Times New Roman" w:eastAsia="Times New Roman" w:hAnsi="Times New Roman" w:cs="Times New Roman"/>
      <w:shd w:val="clear" w:color="auto" w:fill="FFFFFF"/>
    </w:rPr>
  </w:style>
  <w:style w:type="character" w:customStyle="1" w:styleId="2b">
    <w:name w:val="Подпись к картинке (2)_"/>
    <w:basedOn w:val="a2"/>
    <w:link w:val="2c"/>
    <w:rsid w:val="00F46D69"/>
    <w:rPr>
      <w:rFonts w:ascii="Times New Roman" w:eastAsia="Times New Roman" w:hAnsi="Times New Roman" w:cs="Times New Roman"/>
      <w:b/>
      <w:bCs/>
      <w:shd w:val="clear" w:color="auto" w:fill="FFFFFF"/>
    </w:rPr>
  </w:style>
  <w:style w:type="character" w:customStyle="1" w:styleId="50">
    <w:name w:val="Основной текст (5)_"/>
    <w:basedOn w:val="a2"/>
    <w:link w:val="51"/>
    <w:rsid w:val="00F46D69"/>
    <w:rPr>
      <w:rFonts w:ascii="Tahoma" w:eastAsia="Tahoma" w:hAnsi="Tahoma" w:cs="Tahoma"/>
      <w:b/>
      <w:bCs/>
      <w:sz w:val="13"/>
      <w:szCs w:val="13"/>
      <w:shd w:val="clear" w:color="auto" w:fill="FFFFFF"/>
    </w:rPr>
  </w:style>
  <w:style w:type="character" w:customStyle="1" w:styleId="5TimesNewRoman10pt">
    <w:name w:val="Основной текст (5) + Times New Roman;10 pt;Не полужирный"/>
    <w:basedOn w:val="50"/>
    <w:rsid w:val="00F46D69"/>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Candara105pt">
    <w:name w:val="Основной текст (2) + Candara;10;5 pt"/>
    <w:basedOn w:val="26"/>
    <w:rsid w:val="00F46D69"/>
    <w:rPr>
      <w:rFonts w:ascii="Candara" w:eastAsia="Candara" w:hAnsi="Candara" w:cs="Candara"/>
      <w:b w:val="0"/>
      <w:bCs w:val="0"/>
      <w:i w:val="0"/>
      <w:iCs w:val="0"/>
      <w:smallCaps w:val="0"/>
      <w:strike w:val="0"/>
      <w:color w:val="000000"/>
      <w:spacing w:val="0"/>
      <w:w w:val="100"/>
      <w:position w:val="0"/>
      <w:sz w:val="21"/>
      <w:szCs w:val="21"/>
      <w:u w:val="none"/>
      <w:lang w:val="ru-RU" w:eastAsia="ru-RU" w:bidi="ru-RU"/>
    </w:rPr>
  </w:style>
  <w:style w:type="character" w:customStyle="1" w:styleId="40pt">
    <w:name w:val="Основной текст (4) + Полужирный;Интервал 0 pt"/>
    <w:basedOn w:val="42"/>
    <w:rsid w:val="00F46D69"/>
    <w:rPr>
      <w:rFonts w:ascii="Times New Roman" w:eastAsia="Times New Roman" w:hAnsi="Times New Roman" w:cs="Times New Roman"/>
      <w:b/>
      <w:bCs/>
      <w:color w:val="000000"/>
      <w:spacing w:val="-10"/>
      <w:w w:val="100"/>
      <w:position w:val="0"/>
      <w:sz w:val="20"/>
      <w:szCs w:val="20"/>
      <w:shd w:val="clear" w:color="auto" w:fill="FFFFFF"/>
      <w:lang w:val="ru-RU" w:eastAsia="ru-RU" w:bidi="ru-RU"/>
    </w:rPr>
  </w:style>
  <w:style w:type="character" w:customStyle="1" w:styleId="18">
    <w:name w:val="Заголовок №1_"/>
    <w:basedOn w:val="a2"/>
    <w:rsid w:val="00F46D69"/>
    <w:rPr>
      <w:rFonts w:ascii="Arial" w:eastAsia="Arial" w:hAnsi="Arial" w:cs="Arial"/>
      <w:b w:val="0"/>
      <w:bCs w:val="0"/>
      <w:i/>
      <w:iCs/>
      <w:smallCaps w:val="0"/>
      <w:strike w:val="0"/>
      <w:spacing w:val="-20"/>
      <w:sz w:val="36"/>
      <w:szCs w:val="36"/>
      <w:u w:val="none"/>
    </w:rPr>
  </w:style>
  <w:style w:type="character" w:customStyle="1" w:styleId="19">
    <w:name w:val="Заголовок №1"/>
    <w:basedOn w:val="18"/>
    <w:rsid w:val="00F46D69"/>
    <w:rPr>
      <w:rFonts w:ascii="Arial" w:eastAsia="Arial" w:hAnsi="Arial" w:cs="Arial"/>
      <w:b w:val="0"/>
      <w:bCs w:val="0"/>
      <w:i/>
      <w:iCs/>
      <w:smallCaps w:val="0"/>
      <w:strike w:val="0"/>
      <w:color w:val="000000"/>
      <w:spacing w:val="-20"/>
      <w:w w:val="100"/>
      <w:position w:val="0"/>
      <w:sz w:val="36"/>
      <w:szCs w:val="36"/>
      <w:u w:val="none"/>
      <w:lang w:val="ru-RU" w:eastAsia="ru-RU" w:bidi="ru-RU"/>
    </w:rPr>
  </w:style>
  <w:style w:type="character" w:customStyle="1" w:styleId="1TimesNewRoman17pt">
    <w:name w:val="Заголовок №1 + Times New Roman;17 pt;Полужирный;Не курсив"/>
    <w:basedOn w:val="18"/>
    <w:rsid w:val="00F46D69"/>
    <w:rPr>
      <w:rFonts w:ascii="Times New Roman" w:eastAsia="Times New Roman" w:hAnsi="Times New Roman" w:cs="Times New Roman"/>
      <w:b/>
      <w:bCs/>
      <w:i/>
      <w:iCs/>
      <w:smallCaps w:val="0"/>
      <w:strike w:val="0"/>
      <w:color w:val="000000"/>
      <w:spacing w:val="-20"/>
      <w:w w:val="100"/>
      <w:position w:val="0"/>
      <w:sz w:val="34"/>
      <w:szCs w:val="34"/>
      <w:u w:val="none"/>
      <w:lang w:val="ru-RU" w:eastAsia="ru-RU" w:bidi="ru-RU"/>
    </w:rPr>
  </w:style>
  <w:style w:type="character" w:customStyle="1" w:styleId="1Sylfaen17pt0pt">
    <w:name w:val="Заголовок №1 + Sylfaen;17 pt;Интервал 0 pt"/>
    <w:basedOn w:val="18"/>
    <w:rsid w:val="00F46D69"/>
    <w:rPr>
      <w:rFonts w:ascii="Sylfaen" w:eastAsia="Sylfaen" w:hAnsi="Sylfaen" w:cs="Sylfaen"/>
      <w:b w:val="0"/>
      <w:bCs w:val="0"/>
      <w:i/>
      <w:iCs/>
      <w:smallCaps w:val="0"/>
      <w:strike w:val="0"/>
      <w:color w:val="000000"/>
      <w:spacing w:val="0"/>
      <w:w w:val="100"/>
      <w:position w:val="0"/>
      <w:sz w:val="34"/>
      <w:szCs w:val="34"/>
      <w:u w:val="none"/>
      <w:lang w:val="ru-RU" w:eastAsia="ru-RU" w:bidi="ru-RU"/>
    </w:rPr>
  </w:style>
  <w:style w:type="character" w:customStyle="1" w:styleId="7">
    <w:name w:val="Основной текст (7)_"/>
    <w:basedOn w:val="a2"/>
    <w:rsid w:val="00F46D69"/>
    <w:rPr>
      <w:rFonts w:ascii="Times New Roman" w:eastAsia="Times New Roman" w:hAnsi="Times New Roman" w:cs="Times New Roman"/>
      <w:b w:val="0"/>
      <w:bCs w:val="0"/>
      <w:i w:val="0"/>
      <w:iCs w:val="0"/>
      <w:smallCaps w:val="0"/>
      <w:strike w:val="0"/>
      <w:spacing w:val="0"/>
      <w:sz w:val="22"/>
      <w:szCs w:val="22"/>
      <w:u w:val="none"/>
      <w:lang w:val="en-US" w:eastAsia="en-US" w:bidi="en-US"/>
    </w:rPr>
  </w:style>
  <w:style w:type="character" w:customStyle="1" w:styleId="70">
    <w:name w:val="Основной текст (7)"/>
    <w:basedOn w:val="7"/>
    <w:rsid w:val="00F46D6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7FranklinGothicHeavy8pt0pt">
    <w:name w:val="Основной текст (7) + Franklin Gothic Heavy;8 pt;Курсив;Малые прописные;Интервал 0 pt"/>
    <w:basedOn w:val="7"/>
    <w:rsid w:val="00F46D69"/>
    <w:rPr>
      <w:rFonts w:ascii="Franklin Gothic Heavy" w:eastAsia="Franklin Gothic Heavy" w:hAnsi="Franklin Gothic Heavy" w:cs="Franklin Gothic Heavy"/>
      <w:b w:val="0"/>
      <w:bCs w:val="0"/>
      <w:i/>
      <w:iCs/>
      <w:smallCaps/>
      <w:strike w:val="0"/>
      <w:color w:val="000000"/>
      <w:spacing w:val="-10"/>
      <w:w w:val="100"/>
      <w:position w:val="0"/>
      <w:sz w:val="16"/>
      <w:szCs w:val="16"/>
      <w:u w:val="none"/>
      <w:lang w:val="en-US" w:eastAsia="en-US" w:bidi="en-US"/>
    </w:rPr>
  </w:style>
  <w:style w:type="character" w:customStyle="1" w:styleId="36">
    <w:name w:val="Колонтитул (3)_"/>
    <w:basedOn w:val="a2"/>
    <w:rsid w:val="00F46D69"/>
    <w:rPr>
      <w:rFonts w:ascii="Franklin Gothic Heavy" w:eastAsia="Franklin Gothic Heavy" w:hAnsi="Franklin Gothic Heavy" w:cs="Franklin Gothic Heavy"/>
      <w:b w:val="0"/>
      <w:bCs w:val="0"/>
      <w:i w:val="0"/>
      <w:iCs w:val="0"/>
      <w:smallCaps w:val="0"/>
      <w:strike w:val="0"/>
      <w:sz w:val="11"/>
      <w:szCs w:val="11"/>
      <w:u w:val="none"/>
      <w:lang w:val="en-US" w:eastAsia="en-US" w:bidi="en-US"/>
    </w:rPr>
  </w:style>
  <w:style w:type="character" w:customStyle="1" w:styleId="37">
    <w:name w:val="Колонтитул (3)"/>
    <w:basedOn w:val="36"/>
    <w:rsid w:val="00F46D69"/>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en-US" w:eastAsia="en-US" w:bidi="en-US"/>
    </w:rPr>
  </w:style>
  <w:style w:type="character" w:customStyle="1" w:styleId="37pt0pt200">
    <w:name w:val="Колонтитул (3) + 7 pt;Курсив;Интервал 0 pt;Масштаб 200%"/>
    <w:basedOn w:val="36"/>
    <w:rsid w:val="00F46D69"/>
    <w:rPr>
      <w:rFonts w:ascii="Franklin Gothic Heavy" w:eastAsia="Franklin Gothic Heavy" w:hAnsi="Franklin Gothic Heavy" w:cs="Franklin Gothic Heavy"/>
      <w:b w:val="0"/>
      <w:bCs w:val="0"/>
      <w:i/>
      <w:iCs/>
      <w:smallCaps w:val="0"/>
      <w:strike w:val="0"/>
      <w:color w:val="000000"/>
      <w:spacing w:val="-10"/>
      <w:w w:val="200"/>
      <w:position w:val="0"/>
      <w:sz w:val="14"/>
      <w:szCs w:val="14"/>
      <w:u w:val="none"/>
      <w:lang w:val="en-US" w:eastAsia="en-US" w:bidi="en-US"/>
    </w:rPr>
  </w:style>
  <w:style w:type="paragraph" w:customStyle="1" w:styleId="35">
    <w:name w:val="Основной текст (3)"/>
    <w:basedOn w:val="a"/>
    <w:link w:val="34"/>
    <w:rsid w:val="00F46D69"/>
    <w:pPr>
      <w:shd w:val="clear" w:color="auto" w:fill="FFFFFF"/>
      <w:spacing w:before="4020" w:after="300" w:line="370" w:lineRule="exact"/>
      <w:jc w:val="center"/>
    </w:pPr>
    <w:rPr>
      <w:rFonts w:ascii="Times New Roman" w:eastAsia="Times New Roman" w:hAnsi="Times New Roman" w:cs="Times New Roman"/>
      <w:color w:val="auto"/>
      <w:sz w:val="28"/>
      <w:szCs w:val="28"/>
      <w:lang w:eastAsia="en-US" w:bidi="ar-SA"/>
    </w:rPr>
  </w:style>
  <w:style w:type="paragraph" w:customStyle="1" w:styleId="43">
    <w:name w:val="Основной текст (4)"/>
    <w:basedOn w:val="a"/>
    <w:link w:val="42"/>
    <w:rsid w:val="00F46D69"/>
    <w:pPr>
      <w:shd w:val="clear" w:color="auto" w:fill="FFFFFF"/>
      <w:spacing w:line="298" w:lineRule="exact"/>
      <w:jc w:val="center"/>
    </w:pPr>
    <w:rPr>
      <w:rFonts w:ascii="Times New Roman" w:eastAsia="Times New Roman" w:hAnsi="Times New Roman" w:cs="Times New Roman"/>
      <w:color w:val="auto"/>
      <w:sz w:val="20"/>
      <w:szCs w:val="20"/>
      <w:lang w:eastAsia="en-US" w:bidi="ar-SA"/>
    </w:rPr>
  </w:style>
  <w:style w:type="paragraph" w:customStyle="1" w:styleId="aff9">
    <w:name w:val="Подпись к таблице"/>
    <w:basedOn w:val="a"/>
    <w:link w:val="aff8"/>
    <w:rsid w:val="00F46D69"/>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affb">
    <w:name w:val="Колонтитул"/>
    <w:basedOn w:val="a"/>
    <w:link w:val="affa"/>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29">
    <w:name w:val="Колонтитул (2)"/>
    <w:basedOn w:val="a"/>
    <w:link w:val="28"/>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60">
    <w:name w:val="Основной текст (6)"/>
    <w:basedOn w:val="a"/>
    <w:link w:val="6"/>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affd">
    <w:name w:val="Подпись к картинке"/>
    <w:basedOn w:val="a"/>
    <w:link w:val="affc"/>
    <w:rsid w:val="00F46D69"/>
    <w:pPr>
      <w:shd w:val="clear" w:color="auto" w:fill="FFFFFF"/>
      <w:spacing w:line="590" w:lineRule="exact"/>
      <w:ind w:hanging="1360"/>
    </w:pPr>
    <w:rPr>
      <w:rFonts w:ascii="Times New Roman" w:eastAsia="Times New Roman" w:hAnsi="Times New Roman" w:cs="Times New Roman"/>
      <w:color w:val="auto"/>
      <w:sz w:val="22"/>
      <w:szCs w:val="22"/>
      <w:lang w:eastAsia="en-US" w:bidi="ar-SA"/>
    </w:rPr>
  </w:style>
  <w:style w:type="paragraph" w:customStyle="1" w:styleId="2c">
    <w:name w:val="Подпись к картинке (2)"/>
    <w:basedOn w:val="a"/>
    <w:link w:val="2b"/>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51">
    <w:name w:val="Основной текст (5)"/>
    <w:basedOn w:val="a"/>
    <w:link w:val="50"/>
    <w:rsid w:val="00F46D69"/>
    <w:pPr>
      <w:shd w:val="clear" w:color="auto" w:fill="FFFFFF"/>
      <w:spacing w:line="0" w:lineRule="atLeast"/>
    </w:pPr>
    <w:rPr>
      <w:rFonts w:ascii="Tahoma" w:eastAsia="Tahoma" w:hAnsi="Tahoma" w:cs="Tahoma"/>
      <w:b/>
      <w:bCs/>
      <w:color w:val="auto"/>
      <w:sz w:val="13"/>
      <w:szCs w:val="13"/>
      <w:lang w:eastAsia="en-US"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112800;fld=134"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228"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473</TotalTime>
  <Pages>31</Pages>
  <Words>8445</Words>
  <Characters>48142</Characters>
  <Application>Microsoft Office Word</Application>
  <DocSecurity>0</DocSecurity>
  <Lines>401</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 Кривоносово</dc:creator>
  <cp:lastModifiedBy>ZhilinOlya</cp:lastModifiedBy>
  <cp:revision>61</cp:revision>
  <cp:lastPrinted>2022-12-16T05:49:00Z</cp:lastPrinted>
  <dcterms:created xsi:type="dcterms:W3CDTF">2021-11-02T10:25:00Z</dcterms:created>
  <dcterms:modified xsi:type="dcterms:W3CDTF">2022-12-16T08:10:00Z</dcterms:modified>
</cp:coreProperties>
</file>